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8C8" w:rsidRPr="00AC1A80" w:rsidRDefault="00C438C8" w:rsidP="00394668">
      <w:pPr>
        <w:pStyle w:val="12"/>
        <w:ind w:left="7088"/>
      </w:pPr>
      <w:bookmarkStart w:id="0" w:name="_Toc517582289"/>
      <w:bookmarkStart w:id="1" w:name="_Toc517582613"/>
      <w:bookmarkStart w:id="2" w:name="_Toc518119233"/>
      <w:bookmarkStart w:id="3" w:name="_Toc55193146"/>
      <w:bookmarkStart w:id="4" w:name="_Toc55285334"/>
      <w:bookmarkStart w:id="5" w:name="_Toc55305368"/>
      <w:bookmarkStart w:id="6" w:name="_Ref55335495"/>
      <w:bookmarkStart w:id="7" w:name="_Ref56251018"/>
      <w:bookmarkStart w:id="8" w:name="_Ref56251020"/>
      <w:bookmarkStart w:id="9" w:name="_Ref57046967"/>
      <w:bookmarkStart w:id="10" w:name="_Toc57314614"/>
      <w:bookmarkStart w:id="11" w:name="_Ref57322917"/>
      <w:bookmarkStart w:id="12" w:name="_Ref57322919"/>
      <w:bookmarkStart w:id="13" w:name="_Toc69728940"/>
      <w:bookmarkStart w:id="14" w:name="_Toc98251653"/>
      <w:bookmarkStart w:id="15" w:name="_Hlt447028322"/>
      <w:r w:rsidRPr="00AC1A80">
        <w:t>Приложение №4</w:t>
      </w:r>
    </w:p>
    <w:p w:rsidR="00C438C8" w:rsidRPr="00AC1A80" w:rsidRDefault="00C438C8" w:rsidP="00C438C8">
      <w:pPr>
        <w:ind w:left="7088" w:right="34" w:firstLine="0"/>
        <w:rPr>
          <w:b/>
          <w:szCs w:val="24"/>
        </w:rPr>
      </w:pPr>
      <w:r w:rsidRPr="00AC1A80">
        <w:rPr>
          <w:b/>
          <w:szCs w:val="24"/>
        </w:rPr>
        <w:t>к закупочной документации</w:t>
      </w:r>
    </w:p>
    <w:p w:rsidR="00C438C8" w:rsidRPr="00AC1A80" w:rsidRDefault="00C438C8" w:rsidP="00394668">
      <w:pPr>
        <w:pStyle w:val="12"/>
      </w:pPr>
    </w:p>
    <w:p w:rsidR="0026768C" w:rsidRPr="00AC1A80" w:rsidRDefault="0026768C" w:rsidP="00394668">
      <w:pPr>
        <w:pStyle w:val="12"/>
      </w:pPr>
      <w:r w:rsidRPr="00AC1A80">
        <w:t>СОДЕРЖАНИЕ</w:t>
      </w:r>
    </w:p>
    <w:p w:rsidR="0026768C" w:rsidRPr="00AC1A80" w:rsidRDefault="0026768C" w:rsidP="00C438C8">
      <w:pPr>
        <w:widowControl/>
        <w:tabs>
          <w:tab w:val="left" w:pos="567"/>
          <w:tab w:val="left" w:pos="1985"/>
          <w:tab w:val="right" w:pos="9498"/>
        </w:tabs>
        <w:spacing w:after="120"/>
        <w:ind w:right="34" w:firstLine="0"/>
        <w:rPr>
          <w:bCs/>
          <w:szCs w:val="24"/>
        </w:rPr>
      </w:pPr>
    </w:p>
    <w:p w:rsidR="00AC1A80" w:rsidRDefault="004D7536">
      <w:pPr>
        <w:pStyle w:val="12"/>
        <w:rPr>
          <w:rFonts w:asciiTheme="minorHAnsi" w:eastAsiaTheme="minorEastAsia" w:hAnsiTheme="minorHAnsi" w:cstheme="minorBidi"/>
          <w:b w:val="0"/>
          <w:caps w:val="0"/>
          <w:szCs w:val="22"/>
        </w:rPr>
      </w:pPr>
      <w:r w:rsidRPr="00AC1A80">
        <w:rPr>
          <w:bCs/>
          <w:sz w:val="24"/>
          <w:szCs w:val="24"/>
        </w:rPr>
        <w:fldChar w:fldCharType="begin"/>
      </w:r>
      <w:r w:rsidRPr="00AC1A80">
        <w:rPr>
          <w:bCs/>
          <w:sz w:val="24"/>
          <w:szCs w:val="24"/>
        </w:rPr>
        <w:instrText xml:space="preserve"> TOC \o "1-3" \h \z \u </w:instrText>
      </w:r>
      <w:r w:rsidRPr="00AC1A80">
        <w:rPr>
          <w:bCs/>
          <w:sz w:val="24"/>
          <w:szCs w:val="24"/>
        </w:rPr>
        <w:fldChar w:fldCharType="separate"/>
      </w:r>
      <w:hyperlink w:anchor="_Toc242712549" w:history="1">
        <w:r w:rsidR="00AC1A80" w:rsidRPr="00D11697">
          <w:rPr>
            <w:rStyle w:val="ae"/>
          </w:rPr>
          <w:t>III.</w:t>
        </w:r>
        <w:r w:rsidR="00AC1A80">
          <w:rPr>
            <w:rFonts w:asciiTheme="minorHAnsi" w:eastAsiaTheme="minorEastAsia" w:hAnsiTheme="minorHAnsi" w:cstheme="minorBidi"/>
            <w:b w:val="0"/>
            <w:caps w:val="0"/>
            <w:szCs w:val="22"/>
          </w:rPr>
          <w:tab/>
        </w:r>
        <w:r w:rsidR="00AC1A80" w:rsidRPr="00D11697">
          <w:rPr>
            <w:rStyle w:val="ae"/>
          </w:rPr>
          <w:t>Образцы основных форм документов, включаемых в Заявку</w:t>
        </w:r>
        <w:r w:rsidR="00AC1A80">
          <w:rPr>
            <w:webHidden/>
          </w:rPr>
          <w:tab/>
        </w:r>
        <w:r w:rsidR="00AC1A80">
          <w:rPr>
            <w:webHidden/>
          </w:rPr>
          <w:fldChar w:fldCharType="begin"/>
        </w:r>
        <w:r w:rsidR="00AC1A80">
          <w:rPr>
            <w:webHidden/>
          </w:rPr>
          <w:instrText xml:space="preserve"> PAGEREF _Toc242712549 \h </w:instrText>
        </w:r>
        <w:r w:rsidR="00AC1A80">
          <w:rPr>
            <w:webHidden/>
          </w:rPr>
        </w:r>
        <w:r w:rsidR="00AC1A80">
          <w:rPr>
            <w:webHidden/>
          </w:rPr>
          <w:fldChar w:fldCharType="separate"/>
        </w:r>
        <w:r w:rsidR="00AC1A80">
          <w:rPr>
            <w:webHidden/>
          </w:rPr>
          <w:t>3</w:t>
        </w:r>
        <w:r w:rsidR="00AC1A80"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50" w:history="1">
        <w:r w:rsidRPr="00D11697">
          <w:rPr>
            <w:rStyle w:val="ae"/>
          </w:rPr>
          <w:t>1.1.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Письмо о подаче оферты (форма 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1" w:history="1">
        <w:r w:rsidRPr="00D11697">
          <w:rPr>
            <w:rStyle w:val="ae"/>
          </w:rPr>
          <w:t>1.1.1.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письма о подаче оферты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2" w:history="1">
        <w:r w:rsidRPr="00D11697">
          <w:rPr>
            <w:rStyle w:val="ae"/>
          </w:rPr>
          <w:t>1.1.2.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53" w:history="1">
        <w:r w:rsidRPr="00D11697">
          <w:rPr>
            <w:rStyle w:val="ae"/>
          </w:rPr>
          <w:t>1.2.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Техническое предложение (форма 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4" w:history="1">
        <w:r w:rsidRPr="00D11697">
          <w:rPr>
            <w:rStyle w:val="ae"/>
          </w:rPr>
          <w:t>1.2.1.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технического предложения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5" w:history="1">
        <w:r w:rsidRPr="00D11697">
          <w:rPr>
            <w:rStyle w:val="ae"/>
          </w:rPr>
          <w:t>1.2.2.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56" w:history="1">
        <w:r w:rsidRPr="00D11697">
          <w:rPr>
            <w:rStyle w:val="ae"/>
          </w:rPr>
          <w:t>1.3.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График оказания услуг (форма 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7" w:history="1">
        <w:r w:rsidRPr="00D11697">
          <w:rPr>
            <w:rStyle w:val="ae"/>
          </w:rPr>
          <w:t>1.3.1.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графика оказания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58" w:history="1">
        <w:r w:rsidRPr="00D11697">
          <w:rPr>
            <w:rStyle w:val="ae"/>
          </w:rPr>
          <w:t>1.3.2.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59" w:history="1">
        <w:r w:rsidRPr="00D11697">
          <w:rPr>
            <w:rStyle w:val="ae"/>
          </w:rPr>
          <w:t>1.4.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Сводная таблица стоимости услуг (форма 4)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0" w:history="1">
        <w:r w:rsidRPr="00D11697">
          <w:rPr>
            <w:rStyle w:val="ae"/>
          </w:rPr>
          <w:t>1.4.1.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Сводной таблицы стоимости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1" w:history="1">
        <w:r w:rsidRPr="00D11697">
          <w:rPr>
            <w:rStyle w:val="ae"/>
          </w:rPr>
          <w:t>1.4.2.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62" w:history="1">
        <w:r w:rsidRPr="00D11697">
          <w:rPr>
            <w:rStyle w:val="ae"/>
          </w:rPr>
          <w:t>1.5.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Согласие с проектом(ами) Договора(ов) (форма 5)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3" w:history="1">
        <w:r w:rsidRPr="00D11697">
          <w:rPr>
            <w:rStyle w:val="ae"/>
          </w:rPr>
          <w:t>1.5.1.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согласия с проектом(ами) Договора(ов)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4" w:history="1">
        <w:r w:rsidRPr="00D11697">
          <w:rPr>
            <w:rStyle w:val="ae"/>
          </w:rPr>
          <w:t>1.5.2.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65" w:history="1">
        <w:r w:rsidRPr="00D11697">
          <w:rPr>
            <w:rStyle w:val="ae"/>
          </w:rPr>
          <w:t>1.6.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Анкета (форма 6)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6" w:history="1">
        <w:r w:rsidRPr="00D11697">
          <w:rPr>
            <w:rStyle w:val="ae"/>
          </w:rPr>
          <w:t>1.6.1.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Анкеты Участника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7" w:history="1">
        <w:r w:rsidRPr="00D11697">
          <w:rPr>
            <w:rStyle w:val="ae"/>
          </w:rPr>
          <w:t>1.6.2.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68" w:history="1">
        <w:r w:rsidRPr="00D11697">
          <w:rPr>
            <w:rStyle w:val="ae"/>
          </w:rPr>
          <w:t>1.7.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Информационное письмо о наличии у Участника конфликта интересов и/или связей, носящих характер аффилированности с сотрудниками Заказчика(ов) или Организатора (форма 7)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69" w:history="1">
        <w:r w:rsidRPr="00D11697">
          <w:rPr>
            <w:rStyle w:val="ae"/>
          </w:rPr>
          <w:t>1.7.1.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письма о наличии у Участника конфликта интересов и/или связей, носящих характер аффилированности с сотрудниками Заказчика(ов) или Организатора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0" w:history="1">
        <w:r w:rsidRPr="00D11697">
          <w:rPr>
            <w:rStyle w:val="ae"/>
          </w:rPr>
          <w:t>1.7.2.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71" w:history="1">
        <w:r w:rsidRPr="00D11697">
          <w:rPr>
            <w:rStyle w:val="ae"/>
          </w:rPr>
          <w:t>1.8.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Справка о цепочке собственников участника закупочной процедуры, включая бенефициаров (в том числе конечных) (форма 8)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2" w:history="1">
        <w:r w:rsidRPr="00D11697">
          <w:rPr>
            <w:rStyle w:val="ae"/>
          </w:rPr>
          <w:t>1.8.1.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справки о цепочке собственников участника закупочной процедуры, включая бенефициаров (в том числе конечных)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3" w:history="1">
        <w:r w:rsidRPr="00D11697">
          <w:rPr>
            <w:rStyle w:val="ae"/>
          </w:rPr>
          <w:t>1.8.2.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74" w:history="1">
        <w:r w:rsidRPr="00D11697">
          <w:rPr>
            <w:rStyle w:val="ae"/>
          </w:rPr>
          <w:t>1.9.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Согласие на обработку персональных данных (форма 9)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5" w:history="1">
        <w:r w:rsidRPr="00D11697">
          <w:rPr>
            <w:rStyle w:val="ae"/>
          </w:rPr>
          <w:t>1.9.1.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Согласия на обработку персональных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6" w:history="1">
        <w:r w:rsidRPr="00D11697">
          <w:rPr>
            <w:rStyle w:val="ae"/>
          </w:rPr>
          <w:t>1.9.2.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77" w:history="1">
        <w:r w:rsidRPr="00D11697">
          <w:rPr>
            <w:rStyle w:val="ae"/>
          </w:rPr>
          <w:t>1.10.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План распределения объемов по Договору(ам) между членами коллективного Участника (форма 10)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8" w:history="1">
        <w:r w:rsidRPr="00D11697">
          <w:rPr>
            <w:rStyle w:val="ae"/>
          </w:rPr>
          <w:t>1.10.1.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плана распределения объемов по Договору(ам) между членами коллективного Участника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79" w:history="1">
        <w:r w:rsidRPr="00D11697">
          <w:rPr>
            <w:rStyle w:val="ae"/>
          </w:rPr>
          <w:t>1.10.2.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80" w:history="1">
        <w:r w:rsidRPr="00D11697">
          <w:rPr>
            <w:rStyle w:val="ae"/>
          </w:rPr>
          <w:t>1.11.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План распределения объемов по Договору(ам) между Участником и соисполнителями (субподрядчиками) (форма 11)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1" w:history="1">
        <w:r w:rsidRPr="00D11697">
          <w:rPr>
            <w:rStyle w:val="ae"/>
          </w:rPr>
          <w:t>1.11.1.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Плана распределения объемов по Договору(ам) между Участником и соисполнителями (субподрядчиками)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2" w:history="1">
        <w:r w:rsidRPr="00D11697">
          <w:rPr>
            <w:rStyle w:val="ae"/>
          </w:rPr>
          <w:t>1.11.2.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83" w:history="1">
        <w:r w:rsidRPr="00D11697">
          <w:rPr>
            <w:rStyle w:val="ae"/>
          </w:rPr>
          <w:t>1.12.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Справка об участии в судебных разбирательствах (форма 12)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4" w:history="1">
        <w:r w:rsidRPr="00D11697">
          <w:rPr>
            <w:rStyle w:val="ae"/>
          </w:rPr>
          <w:t>1.12.1.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Справки об участии в судебных разбирательствах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5" w:history="1">
        <w:r w:rsidRPr="00D11697">
          <w:rPr>
            <w:rStyle w:val="ae"/>
          </w:rPr>
          <w:t>1.12.2.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86" w:history="1">
        <w:r w:rsidRPr="00D11697">
          <w:rPr>
            <w:rStyle w:val="ae"/>
          </w:rPr>
          <w:t>1.13.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Декларация (Информационное письмо, справка…) (форма 13)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7" w:history="1">
        <w:r w:rsidRPr="00D11697">
          <w:rPr>
            <w:rStyle w:val="ae"/>
          </w:rPr>
          <w:t>1.13.1.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Декларации (Информационного письма, справки….)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88" w:history="1">
        <w:r w:rsidRPr="00D11697">
          <w:rPr>
            <w:rStyle w:val="ae"/>
          </w:rPr>
          <w:t>1.13.2.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89" w:history="1">
        <w:r w:rsidRPr="00D11697">
          <w:rPr>
            <w:rStyle w:val="ae"/>
          </w:rPr>
          <w:t>1.14.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Справка о перечне и годовых объемах выполнения аналогичных договоров (форма 14)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90" w:history="1">
        <w:r w:rsidRPr="00D11697">
          <w:rPr>
            <w:rStyle w:val="ae"/>
          </w:rPr>
          <w:t>1.14.1.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Справки о перечне и годовых объемах выполнения аналогичных договоров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91" w:history="1">
        <w:r w:rsidRPr="00D11697">
          <w:rPr>
            <w:rStyle w:val="ae"/>
          </w:rPr>
          <w:t>1.14.2.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92" w:history="1">
        <w:r w:rsidRPr="00D11697">
          <w:rPr>
            <w:rStyle w:val="ae"/>
            <w:i/>
            <w:shd w:val="clear" w:color="auto" w:fill="FFFF99"/>
          </w:rPr>
          <w:t>ФОРМА НЕЗАВИСИМОЙ ГАРАНТИИ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42712593" w:history="1">
        <w:r w:rsidRPr="00D11697">
          <w:rPr>
            <w:rStyle w:val="ae"/>
          </w:rPr>
          <w:t>1.15.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D11697">
          <w:rPr>
            <w:rStyle w:val="ae"/>
          </w:rPr>
          <w:t>Н</w:t>
        </w:r>
        <w:r w:rsidRPr="00D11697">
          <w:rPr>
            <w:rStyle w:val="ae"/>
          </w:rPr>
          <w:t>е</w:t>
        </w:r>
        <w:r w:rsidRPr="00D11697">
          <w:rPr>
            <w:rStyle w:val="ae"/>
          </w:rPr>
          <w:t>зависимая гарантия обеспечения заявки участника закупочной процедуры (форма 15)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94" w:history="1">
        <w:r w:rsidRPr="00D11697">
          <w:rPr>
            <w:rStyle w:val="ae"/>
          </w:rPr>
          <w:t>1.15.1.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Форма независимой гарантии обеспечения заявки участника закупочной процедуры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AC1A80" w:rsidRDefault="00AC1A80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42712595" w:history="1">
        <w:r w:rsidRPr="00D11697">
          <w:rPr>
            <w:rStyle w:val="ae"/>
          </w:rPr>
          <w:t>1.15.2.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D11697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_Toc242712595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A20F20" w:rsidRPr="00AC1A80" w:rsidRDefault="004D7536" w:rsidP="00C438C8">
      <w:pPr>
        <w:pStyle w:val="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  <w:tab w:val="left" w:pos="1985"/>
          <w:tab w:val="left" w:pos="9356"/>
          <w:tab w:val="right" w:pos="9498"/>
        </w:tabs>
        <w:suppressAutoHyphens w:val="0"/>
        <w:spacing w:before="0" w:after="0"/>
        <w:ind w:left="6521" w:right="34"/>
        <w:rPr>
          <w:rStyle w:val="110"/>
          <w:rFonts w:ascii="Times New Roman" w:hAnsi="Times New Roman"/>
          <w:b/>
          <w:caps/>
          <w:sz w:val="24"/>
          <w:szCs w:val="24"/>
        </w:rPr>
      </w:pPr>
      <w:r w:rsidRPr="00AC1A80">
        <w:rPr>
          <w:rFonts w:ascii="Times New Roman" w:hAnsi="Times New Roman"/>
          <w:bCs/>
          <w:sz w:val="24"/>
          <w:szCs w:val="24"/>
        </w:rPr>
        <w:fldChar w:fldCharType="end"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="00C438C8" w:rsidRPr="00AC1A80">
        <w:rPr>
          <w:rFonts w:ascii="Times New Roman" w:hAnsi="Times New Roman"/>
          <w:sz w:val="24"/>
          <w:szCs w:val="24"/>
          <w:lang w:val="ru-RU"/>
        </w:rPr>
        <w:t xml:space="preserve"> </w:t>
      </w:r>
      <w:bookmarkStart w:id="16" w:name="ФОРМЫ"/>
      <w:bookmarkEnd w:id="15"/>
    </w:p>
    <w:p w:rsidR="00C438C8" w:rsidRPr="00AC1A80" w:rsidRDefault="00C438C8" w:rsidP="00C438C8">
      <w:pPr>
        <w:rPr>
          <w:szCs w:val="24"/>
          <w:lang w:val="x-none" w:eastAsia="x-none"/>
        </w:rPr>
      </w:pPr>
    </w:p>
    <w:p w:rsidR="00C438C8" w:rsidRPr="00AC1A80" w:rsidRDefault="00C438C8" w:rsidP="00C438C8">
      <w:pPr>
        <w:rPr>
          <w:szCs w:val="24"/>
          <w:lang w:val="x-none" w:eastAsia="x-none"/>
        </w:rPr>
        <w:sectPr w:rsidR="00C438C8" w:rsidRPr="00AC1A80" w:rsidSect="00C438C8">
          <w:footerReference w:type="even" r:id="rId8"/>
          <w:pgSz w:w="11906" w:h="16838" w:code="9"/>
          <w:pgMar w:top="680" w:right="566" w:bottom="539" w:left="1134" w:header="680" w:footer="278" w:gutter="0"/>
          <w:cols w:space="708"/>
          <w:titlePg/>
          <w:docGrid w:linePitch="360"/>
        </w:sectPr>
      </w:pPr>
    </w:p>
    <w:p w:rsidR="007F400D" w:rsidRPr="00AC1A80" w:rsidRDefault="00211593" w:rsidP="00B44C97">
      <w:pPr>
        <w:pStyle w:val="1"/>
        <w:numPr>
          <w:ilvl w:val="0"/>
          <w:numId w:val="40"/>
        </w:numPr>
        <w:tabs>
          <w:tab w:val="left" w:pos="567"/>
          <w:tab w:val="left" w:pos="1985"/>
        </w:tabs>
        <w:spacing w:before="0" w:after="120"/>
        <w:ind w:right="34"/>
        <w:jc w:val="center"/>
        <w:rPr>
          <w:rFonts w:ascii="Times New Roman" w:hAnsi="Times New Roman"/>
          <w:caps/>
          <w:sz w:val="24"/>
          <w:szCs w:val="24"/>
        </w:rPr>
      </w:pPr>
      <w:bookmarkStart w:id="17" w:name="_Toc307934300"/>
      <w:bookmarkStart w:id="18" w:name="_Toc307934779"/>
      <w:bookmarkStart w:id="19" w:name="_Toc307935039"/>
      <w:bookmarkStart w:id="20" w:name="_Toc307935565"/>
      <w:bookmarkStart w:id="21" w:name="_Toc307936294"/>
      <w:bookmarkStart w:id="22" w:name="_Toc307934301"/>
      <w:bookmarkStart w:id="23" w:name="_Toc307934780"/>
      <w:bookmarkStart w:id="24" w:name="_Toc307935040"/>
      <w:bookmarkStart w:id="25" w:name="_Toc307935566"/>
      <w:bookmarkStart w:id="26" w:name="_Toc307936295"/>
      <w:bookmarkStart w:id="27" w:name="_Toc307934303"/>
      <w:bookmarkStart w:id="28" w:name="_Toc307934782"/>
      <w:bookmarkStart w:id="29" w:name="_Toc307935042"/>
      <w:bookmarkStart w:id="30" w:name="_Toc307935568"/>
      <w:bookmarkStart w:id="31" w:name="_Toc307936297"/>
      <w:bookmarkStart w:id="32" w:name="_Ref440270602"/>
      <w:bookmarkStart w:id="33" w:name="_Toc441131097"/>
      <w:bookmarkStart w:id="34" w:name="_Toc295386556"/>
      <w:bookmarkStart w:id="35" w:name="_Toc296341892"/>
      <w:bookmarkStart w:id="36" w:name="_Toc242712549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AC1A80">
        <w:rPr>
          <w:rFonts w:ascii="Times New Roman" w:hAnsi="Times New Roman"/>
          <w:caps/>
          <w:sz w:val="24"/>
          <w:szCs w:val="24"/>
        </w:rPr>
        <w:lastRenderedPageBreak/>
        <w:t>Образцы основных форм документов, включаемых в Заявку</w:t>
      </w:r>
      <w:bookmarkEnd w:id="32"/>
      <w:bookmarkEnd w:id="33"/>
      <w:bookmarkEnd w:id="36"/>
    </w:p>
    <w:p w:rsidR="00AF7390" w:rsidRPr="00AC1A80" w:rsidRDefault="00AF7390" w:rsidP="00AF7390">
      <w:pPr>
        <w:rPr>
          <w:lang w:val="x-none" w:eastAsia="x-none"/>
        </w:rPr>
      </w:pPr>
    </w:p>
    <w:p w:rsidR="00AF7390" w:rsidRPr="00AC1A80" w:rsidRDefault="00AF7390" w:rsidP="00AF7390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700"/>
          <w:tab w:val="left" w:pos="1985"/>
        </w:tabs>
        <w:suppressAutoHyphens/>
        <w:spacing w:before="160" w:after="120" w:line="288" w:lineRule="auto"/>
        <w:ind w:left="0" w:right="34" w:firstLine="0"/>
        <w:jc w:val="left"/>
        <w:rPr>
          <w:sz w:val="24"/>
          <w:szCs w:val="24"/>
        </w:rPr>
      </w:pPr>
      <w:bookmarkStart w:id="37" w:name="_Ref230094344"/>
      <w:bookmarkStart w:id="38" w:name="_Ref230094346"/>
      <w:bookmarkStart w:id="39" w:name="_Toc242712550"/>
      <w:r w:rsidRPr="00AC1A80">
        <w:rPr>
          <w:sz w:val="24"/>
          <w:szCs w:val="24"/>
        </w:rPr>
        <w:t xml:space="preserve">Письмо о подаче оферты (форма </w:t>
      </w:r>
      <w:r w:rsidRPr="00AC1A80">
        <w:rPr>
          <w:noProof/>
          <w:sz w:val="24"/>
          <w:szCs w:val="24"/>
        </w:rPr>
        <w:t>1</w:t>
      </w:r>
      <w:r w:rsidRPr="00AC1A80">
        <w:rPr>
          <w:sz w:val="24"/>
          <w:szCs w:val="24"/>
        </w:rPr>
        <w:t>)</w:t>
      </w:r>
      <w:bookmarkEnd w:id="37"/>
      <w:bookmarkEnd w:id="38"/>
      <w:bookmarkEnd w:id="39"/>
    </w:p>
    <w:p w:rsidR="00AF7390" w:rsidRPr="00AC1A80" w:rsidRDefault="00AF7390" w:rsidP="00AF7390">
      <w:pPr>
        <w:pStyle w:val="3"/>
        <w:keepNext w:val="0"/>
        <w:widowControl w:val="0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0" w:name="_Toc242712551"/>
      <w:r w:rsidRPr="00AC1A80">
        <w:rPr>
          <w:sz w:val="24"/>
          <w:szCs w:val="24"/>
        </w:rPr>
        <w:t>Форма письма о подаче оферты</w:t>
      </w:r>
      <w:bookmarkEnd w:id="40"/>
    </w:p>
    <w:p w:rsidR="00AF7390" w:rsidRPr="00AC1A80" w:rsidRDefault="00AF7390" w:rsidP="00AF7390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AF7390" w:rsidRPr="00AC1A80" w:rsidRDefault="00AF7390" w:rsidP="00AF7390">
      <w:pPr>
        <w:ind w:right="5243" w:firstLine="0"/>
        <w:rPr>
          <w:szCs w:val="24"/>
        </w:rPr>
      </w:pPr>
      <w:r w:rsidRPr="00AC1A80">
        <w:rPr>
          <w:szCs w:val="24"/>
        </w:rPr>
        <w:t>«_____»_______________ года</w:t>
      </w:r>
    </w:p>
    <w:p w:rsidR="00AF7390" w:rsidRPr="00AC1A80" w:rsidRDefault="00AF7390" w:rsidP="00AF7390">
      <w:pPr>
        <w:spacing w:before="100" w:beforeAutospacing="1"/>
        <w:ind w:right="5243" w:firstLine="0"/>
        <w:rPr>
          <w:szCs w:val="24"/>
        </w:rPr>
      </w:pPr>
      <w:r w:rsidRPr="00AC1A80">
        <w:rPr>
          <w:szCs w:val="24"/>
        </w:rPr>
        <w:t>№________________________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spacing w:before="480" w:after="120"/>
        <w:ind w:right="34" w:firstLine="0"/>
        <w:jc w:val="center"/>
        <w:rPr>
          <w:szCs w:val="24"/>
        </w:rPr>
      </w:pPr>
      <w:r w:rsidRPr="00AC1A80">
        <w:rPr>
          <w:szCs w:val="24"/>
        </w:rPr>
        <w:t>Уважаемые господа!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Изучив Извещение о проведении закупки, опубликованное в [</w:t>
      </w:r>
      <w:r w:rsidRPr="00AC1A80">
        <w:rPr>
          <w:rStyle w:val="aff2"/>
          <w:szCs w:val="24"/>
        </w:rPr>
        <w:t>указывается дата публикации Извещения о проведении закупки и номер Извещения на официальном сайте Единой информационной системы</w:t>
      </w:r>
      <w:r w:rsidRPr="00AC1A80">
        <w:rPr>
          <w:szCs w:val="24"/>
        </w:rPr>
        <w:t>], и закупочную документацию, и принимая установленные в них требования и условия закупки,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_____________________________________________________________________________,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(полное наименование Участника с указанием организационно-правовой формы)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зарегистрированное по адресу ___________________________________________________,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(юридический адрес Участника)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 xml:space="preserve">предлагает заключить Договор(ы) на 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_______________________________________________________________________________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(указывается предмет закупки)</w:t>
      </w:r>
    </w:p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  <w:r w:rsidRPr="00AC1A80">
        <w:rPr>
          <w:szCs w:val="24"/>
        </w:rPr>
        <w:t>на условиях и в соответствии с Техническим предложением, Сводной таблицей стоимости и другими документами, являющимися неотъемлемыми приложениями к настоящему письму и составляющими вместе с настоящим письмом Заявку, на общую сумму:</w:t>
      </w:r>
    </w:p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Cs w:val="24"/>
        </w:rPr>
      </w:pPr>
    </w:p>
    <w:tbl>
      <w:tblPr>
        <w:tblW w:w="10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6"/>
        <w:gridCol w:w="4895"/>
      </w:tblGrid>
      <w:tr w:rsidR="00AF7390" w:rsidRPr="00AC1A80" w:rsidTr="00AF7390">
        <w:trPr>
          <w:trHeight w:val="789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Итоговая стоимость Заявки без НДС, руб.РФ.</w:t>
            </w:r>
          </w:p>
          <w:p w:rsidR="00AF7390" w:rsidRPr="00AC1A80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по лоту № (указывается номер и название лота,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(итоговая стоимость, рублей</w:t>
            </w:r>
            <w:r w:rsidRPr="00AC1A80">
              <w:rPr>
                <w:rStyle w:val="aff2"/>
                <w:sz w:val="22"/>
                <w:szCs w:val="22"/>
              </w:rPr>
              <w:t xml:space="preserve"> РФ</w:t>
            </w:r>
            <w:r w:rsidRPr="00AC1A80">
              <w:rPr>
                <w:sz w:val="22"/>
                <w:szCs w:val="22"/>
              </w:rPr>
              <w:t>, без НДС)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кроме того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  <w:tr w:rsidR="00AF7390" w:rsidRPr="00AC1A80" w:rsidTr="00AF7390">
        <w:trPr>
          <w:trHeight w:val="20"/>
        </w:trPr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В том числе с разбиением стоимости по Обществам: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 xml:space="preserve">Итоговая стоимость Заявки без НДС, руб.РФ. для </w:t>
            </w:r>
            <w:r w:rsidRPr="00AC1A80">
              <w:rPr>
                <w:b/>
                <w:sz w:val="22"/>
                <w:szCs w:val="22"/>
              </w:rPr>
              <w:t>ПАО «Россети Центр»</w:t>
            </w:r>
            <w:r w:rsidRPr="00AC1A80">
              <w:rPr>
                <w:i/>
                <w:sz w:val="22"/>
                <w:szCs w:val="22"/>
              </w:rPr>
              <w:t>*</w:t>
            </w:r>
            <w:r w:rsidRPr="00AC1A80">
              <w:rPr>
                <w:b/>
                <w:sz w:val="22"/>
                <w:szCs w:val="22"/>
                <w:lang w:val="en-US"/>
              </w:rPr>
              <w:t> </w:t>
            </w:r>
            <w:r w:rsidRPr="00AC1A80">
              <w:rPr>
                <w:i/>
                <w:sz w:val="22"/>
                <w:szCs w:val="22"/>
              </w:rPr>
              <w:t>(см. инструкцию)</w:t>
            </w:r>
          </w:p>
          <w:p w:rsidR="00AF7390" w:rsidRPr="00AC1A80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по лоту № (указывается номер и название  лота,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(итоговая стоимость, рублей</w:t>
            </w:r>
            <w:r w:rsidRPr="00AC1A80">
              <w:rPr>
                <w:rStyle w:val="aff2"/>
                <w:sz w:val="22"/>
                <w:szCs w:val="22"/>
              </w:rPr>
              <w:t xml:space="preserve"> РФ</w:t>
            </w:r>
            <w:r w:rsidRPr="00AC1A80">
              <w:rPr>
                <w:sz w:val="22"/>
                <w:szCs w:val="22"/>
              </w:rPr>
              <w:t>, без НДС)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кроме того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 xml:space="preserve">Итоговая стоимость Заявки без НДС, руб.РФ. для </w:t>
            </w:r>
            <w:r w:rsidRPr="00AC1A80">
              <w:rPr>
                <w:b/>
                <w:sz w:val="22"/>
                <w:szCs w:val="22"/>
              </w:rPr>
              <w:t>ПАО «Россети Центр и Приволжье»</w:t>
            </w:r>
            <w:r w:rsidRPr="00AC1A80">
              <w:rPr>
                <w:i/>
                <w:sz w:val="22"/>
                <w:szCs w:val="22"/>
              </w:rPr>
              <w:t xml:space="preserve"> *</w:t>
            </w:r>
            <w:r w:rsidRPr="00AC1A80">
              <w:rPr>
                <w:b/>
                <w:sz w:val="22"/>
                <w:szCs w:val="22"/>
                <w:lang w:val="en-US"/>
              </w:rPr>
              <w:t> </w:t>
            </w:r>
            <w:r w:rsidRPr="00AC1A80">
              <w:rPr>
                <w:i/>
                <w:sz w:val="22"/>
                <w:szCs w:val="22"/>
              </w:rPr>
              <w:t>(см. инструкцию)</w:t>
            </w:r>
          </w:p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по лоту № (указывается номер и название  лота,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(итоговая стоимость, рублей</w:t>
            </w:r>
            <w:r w:rsidRPr="00AC1A80">
              <w:rPr>
                <w:rStyle w:val="aff2"/>
                <w:sz w:val="22"/>
                <w:szCs w:val="22"/>
              </w:rPr>
              <w:t xml:space="preserve"> РФ</w:t>
            </w:r>
            <w:r w:rsidRPr="00AC1A80">
              <w:rPr>
                <w:sz w:val="22"/>
                <w:szCs w:val="22"/>
              </w:rPr>
              <w:t>, без НДС)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кроме того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AC1A80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firstLine="0"/>
              <w:rPr>
                <w:sz w:val="22"/>
                <w:szCs w:val="22"/>
              </w:rPr>
            </w:pPr>
            <w:r w:rsidRPr="00AC1A80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AC1A80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AC1A80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</w:tbl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3497"/>
        <w:gridCol w:w="6216"/>
      </w:tblGrid>
      <w:tr w:rsidR="00AF7390" w:rsidRPr="00AC1A80" w:rsidTr="00AF7390">
        <w:trPr>
          <w:trHeight w:val="546"/>
        </w:trPr>
        <w:tc>
          <w:tcPr>
            <w:tcW w:w="547" w:type="dxa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lastRenderedPageBreak/>
              <w:t>№</w:t>
            </w:r>
          </w:p>
          <w:p w:rsidR="00AF7390" w:rsidRPr="00AC1A80" w:rsidRDefault="00AF7390" w:rsidP="00AF7390">
            <w:pPr>
              <w:ind w:hanging="108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п/п</w:t>
            </w:r>
          </w:p>
        </w:tc>
        <w:tc>
          <w:tcPr>
            <w:tcW w:w="3497" w:type="dxa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Наименование</w:t>
            </w:r>
          </w:p>
        </w:tc>
        <w:tc>
          <w:tcPr>
            <w:tcW w:w="6216" w:type="dxa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Итоговая сумма</w:t>
            </w:r>
          </w:p>
        </w:tc>
      </w:tr>
      <w:tr w:rsidR="00AF7390" w:rsidRPr="00AC1A80" w:rsidTr="00AF7390">
        <w:trPr>
          <w:trHeight w:val="340"/>
        </w:trPr>
        <w:tc>
          <w:tcPr>
            <w:tcW w:w="547" w:type="dxa"/>
            <w:vMerge w:val="restart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1</w:t>
            </w:r>
          </w:p>
        </w:tc>
        <w:tc>
          <w:tcPr>
            <w:tcW w:w="3497" w:type="dxa"/>
            <w:vMerge w:val="restart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филиал ПАО «Россети Центр» «………………….»</w:t>
            </w:r>
            <w:r w:rsidRPr="00AC1A80">
              <w:rPr>
                <w:i/>
              </w:rPr>
              <w:t>*</w:t>
            </w:r>
            <w:r w:rsidRPr="00AC1A80">
              <w:rPr>
                <w:b/>
                <w:lang w:val="en-US"/>
              </w:rPr>
              <w:t> </w:t>
            </w:r>
            <w:r w:rsidRPr="00AC1A80">
              <w:rPr>
                <w:i/>
              </w:rPr>
              <w:t>(см. инструкцию)</w:t>
            </w:r>
          </w:p>
        </w:tc>
        <w:tc>
          <w:tcPr>
            <w:tcW w:w="6216" w:type="dxa"/>
            <w:noWrap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t>(полная итоговая стоимость, рублей, без НДС)</w:t>
            </w:r>
          </w:p>
        </w:tc>
      </w:tr>
      <w:tr w:rsidR="00AF7390" w:rsidRPr="00AC1A80" w:rsidTr="00AF7390">
        <w:trPr>
          <w:trHeight w:val="564"/>
        </w:trPr>
        <w:tc>
          <w:tcPr>
            <w:tcW w:w="54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t>(НДС по итоговой стоимости, рублей)</w:t>
            </w:r>
          </w:p>
        </w:tc>
      </w:tr>
      <w:tr w:rsidR="00AF7390" w:rsidRPr="00AC1A80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</w:pPr>
            <w:r w:rsidRPr="00AC1A80">
              <w:t>(полная итоговая стоимость, рублей, с НДС)</w:t>
            </w:r>
          </w:p>
        </w:tc>
      </w:tr>
      <w:tr w:rsidR="00AF7390" w:rsidRPr="00AC1A80" w:rsidTr="00AF7390">
        <w:trPr>
          <w:trHeight w:val="340"/>
        </w:trPr>
        <w:tc>
          <w:tcPr>
            <w:tcW w:w="547" w:type="dxa"/>
            <w:vMerge w:val="restart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2</w:t>
            </w:r>
          </w:p>
        </w:tc>
        <w:tc>
          <w:tcPr>
            <w:tcW w:w="3497" w:type="dxa"/>
            <w:vMerge w:val="restart"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филиал ПАО «Россети Центр и Приволжье» «………………….»</w:t>
            </w:r>
            <w:r w:rsidRPr="00AC1A80">
              <w:rPr>
                <w:i/>
              </w:rPr>
              <w:t>*</w:t>
            </w:r>
            <w:r w:rsidRPr="00AC1A80">
              <w:rPr>
                <w:b/>
                <w:lang w:val="en-US"/>
              </w:rPr>
              <w:t> </w:t>
            </w:r>
            <w:r w:rsidRPr="00AC1A80">
              <w:rPr>
                <w:i/>
              </w:rPr>
              <w:t>(см. инструкцию)</w:t>
            </w:r>
          </w:p>
        </w:tc>
        <w:tc>
          <w:tcPr>
            <w:tcW w:w="6216" w:type="dxa"/>
            <w:noWrap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t>(полная итоговая стоимость, рублей, без НДС)</w:t>
            </w:r>
          </w:p>
        </w:tc>
      </w:tr>
      <w:tr w:rsidR="00AF7390" w:rsidRPr="00AC1A80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t>(НДС по итоговой стоимости, рублей)</w:t>
            </w:r>
          </w:p>
        </w:tc>
      </w:tr>
      <w:tr w:rsidR="00AF7390" w:rsidRPr="00AC1A80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AC1A80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AC1A80">
              <w:rPr>
                <w:rStyle w:val="aff2"/>
              </w:rPr>
              <w:t>_________________________________________________</w:t>
            </w:r>
          </w:p>
          <w:p w:rsidR="00AF7390" w:rsidRPr="00AC1A80" w:rsidRDefault="00AF7390" w:rsidP="00AF7390">
            <w:pPr>
              <w:ind w:right="-45" w:firstLine="0"/>
              <w:jc w:val="center"/>
            </w:pPr>
            <w:r w:rsidRPr="00AC1A80">
              <w:t>(полная итоговая стоимость, рублей, с НДС)</w:t>
            </w:r>
          </w:p>
        </w:tc>
      </w:tr>
    </w:tbl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 w:val="10"/>
          <w:szCs w:val="10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</w:p>
    <w:p w:rsidR="00AF7390" w:rsidRPr="00AC1A80" w:rsidRDefault="00AF7390" w:rsidP="00AF7390"/>
    <w:p w:rsidR="00AF7390" w:rsidRPr="00AC1A80" w:rsidRDefault="00AF7390" w:rsidP="00AF7390">
      <w:pPr>
        <w:rPr>
          <w:i/>
        </w:rPr>
      </w:pPr>
      <w:r w:rsidRPr="00AC1A80">
        <w:t>Настоящим подтверждаю, что ______________ (</w:t>
      </w:r>
      <w:r w:rsidRPr="00AC1A80">
        <w:rPr>
          <w:i/>
        </w:rPr>
        <w:t>Наименование Участника, а при подаче Заявки коллективным участником указывается лидер и состав коллективного Участника</w:t>
      </w:r>
      <w:r w:rsidRPr="00AC1A80">
        <w:t>) на дату подачи Заявки применяю следующую систему налогообложения: __________________. (</w:t>
      </w:r>
      <w:r w:rsidRPr="00AC1A80">
        <w:rPr>
          <w:i/>
        </w:rPr>
        <w:t>например, основная со ставкой НДС 22%; упрощенная со ставкой НДС 5% и т.д.</w:t>
      </w:r>
      <w:r w:rsidRPr="00AC1A80">
        <w:t>).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284"/>
        <w:rPr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284"/>
        <w:rPr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284"/>
        <w:rPr>
          <w:rFonts w:eastAsia="Calibri"/>
          <w:szCs w:val="24"/>
        </w:rPr>
      </w:pPr>
      <w:r w:rsidRPr="00AC1A80">
        <w:rPr>
          <w:szCs w:val="24"/>
        </w:rPr>
        <w:t>Общая итоговая стоимость </w:t>
      </w:r>
      <w:r w:rsidRPr="00AC1A80">
        <w:rPr>
          <w:rFonts w:eastAsia="Calibri"/>
          <w:szCs w:val="24"/>
        </w:rPr>
        <w:t>включает в себя: все затраты, накладные расходы, налоги, пошлины, таможенные платежи, страхование и прочие сборы, которые поставщик (подрядчик, исполнитель) должен оплачивать в соответствии с условиями договора(ов) или на иных основаниях. Все расходы включены в расценки и общую цену заявки.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spacing w:before="100" w:beforeAutospacing="1"/>
        <w:ind w:right="34" w:firstLine="0"/>
        <w:rPr>
          <w:szCs w:val="24"/>
        </w:rPr>
      </w:pPr>
      <w:r w:rsidRPr="00AC1A80">
        <w:rPr>
          <w:szCs w:val="24"/>
        </w:rPr>
        <w:t>Стоимость является окончательной и содержит все расходы, связанные с исполнением Договора(ов).</w:t>
      </w:r>
    </w:p>
    <w:p w:rsidR="00AF7390" w:rsidRPr="00AC1A80" w:rsidRDefault="00AF7390" w:rsidP="00AF7390">
      <w:pPr>
        <w:tabs>
          <w:tab w:val="left" w:pos="567"/>
          <w:tab w:val="left" w:pos="1985"/>
        </w:tabs>
        <w:spacing w:before="100" w:beforeAutospacing="1"/>
        <w:ind w:right="34" w:firstLine="0"/>
        <w:rPr>
          <w:szCs w:val="24"/>
        </w:rPr>
      </w:pPr>
    </w:p>
    <w:p w:rsidR="00AF7390" w:rsidRPr="00AC1A80" w:rsidRDefault="00AF7390" w:rsidP="00AF7390">
      <w:pPr>
        <w:pStyle w:val="Times12"/>
        <w:widowControl w:val="0"/>
        <w:tabs>
          <w:tab w:val="left" w:pos="567"/>
          <w:tab w:val="left" w:pos="1985"/>
        </w:tabs>
        <w:spacing w:before="120"/>
        <w:ind w:right="34" w:firstLine="0"/>
        <w:rPr>
          <w:b/>
          <w:szCs w:val="24"/>
        </w:rPr>
      </w:pPr>
      <w:r w:rsidRPr="00AC1A80">
        <w:rPr>
          <w:b/>
          <w:szCs w:val="24"/>
        </w:rPr>
        <w:t xml:space="preserve">Срок оказания услуг: </w:t>
      </w:r>
    </w:p>
    <w:p w:rsidR="00AF7390" w:rsidRPr="00AC1A80" w:rsidRDefault="00AF7390" w:rsidP="00AF7390">
      <w:pPr>
        <w:pStyle w:val="Times12"/>
        <w:widowControl w:val="0"/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 xml:space="preserve">Начало оказания услуг: </w:t>
      </w:r>
      <w:r w:rsidRPr="00AC1A80">
        <w:rPr>
          <w:rStyle w:val="aff2"/>
          <w:bCs w:val="0"/>
          <w:snapToGrid w:val="0"/>
          <w:szCs w:val="24"/>
        </w:rPr>
        <w:t>_____________________________________________________</w:t>
      </w:r>
      <w:r w:rsidRPr="00AC1A80">
        <w:rPr>
          <w:szCs w:val="24"/>
        </w:rPr>
        <w:t>.</w:t>
      </w:r>
    </w:p>
    <w:p w:rsidR="00AF7390" w:rsidRPr="00AC1A80" w:rsidRDefault="00AF7390" w:rsidP="00AF7390">
      <w:pPr>
        <w:pStyle w:val="Times12"/>
        <w:widowControl w:val="0"/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Окончание оказания услуг</w:t>
      </w:r>
      <w:r w:rsidRPr="00AC1A80">
        <w:rPr>
          <w:b/>
          <w:szCs w:val="24"/>
        </w:rPr>
        <w:t>:</w:t>
      </w:r>
      <w:r w:rsidRPr="00AC1A80">
        <w:rPr>
          <w:szCs w:val="24"/>
        </w:rPr>
        <w:t xml:space="preserve"> </w:t>
      </w:r>
      <w:r w:rsidRPr="00AC1A80">
        <w:rPr>
          <w:rStyle w:val="aff2"/>
          <w:bCs w:val="0"/>
          <w:snapToGrid w:val="0"/>
          <w:szCs w:val="24"/>
        </w:rPr>
        <w:t>________________________________________________</w:t>
      </w:r>
      <w:r w:rsidRPr="00AC1A80">
        <w:rPr>
          <w:szCs w:val="24"/>
        </w:rPr>
        <w:t>.</w:t>
      </w:r>
    </w:p>
    <w:p w:rsidR="00AF7390" w:rsidRPr="00AC1A80" w:rsidRDefault="00AF7390" w:rsidP="00AF7390">
      <w:pPr>
        <w:pStyle w:val="Times12"/>
        <w:widowControl w:val="0"/>
        <w:tabs>
          <w:tab w:val="left" w:pos="567"/>
          <w:tab w:val="left" w:pos="1985"/>
        </w:tabs>
        <w:spacing w:after="120"/>
        <w:ind w:right="34" w:firstLine="0"/>
        <w:rPr>
          <w:iCs/>
          <w:szCs w:val="24"/>
        </w:rPr>
      </w:pPr>
      <w:r w:rsidRPr="00AC1A80">
        <w:rPr>
          <w:b/>
          <w:szCs w:val="24"/>
        </w:rPr>
        <w:t>Условия оплаты оказания услуг</w:t>
      </w:r>
      <w:r w:rsidRPr="00AC1A80">
        <w:rPr>
          <w:b/>
          <w:iCs/>
          <w:szCs w:val="24"/>
        </w:rPr>
        <w:t>:</w:t>
      </w:r>
      <w:r w:rsidRPr="00AC1A80">
        <w:rPr>
          <w:iCs/>
          <w:szCs w:val="24"/>
        </w:rPr>
        <w:t xml:space="preserve"> </w:t>
      </w:r>
      <w:r w:rsidRPr="00AC1A80">
        <w:rPr>
          <w:szCs w:val="24"/>
        </w:rPr>
        <w:t>на условиях, указанных в закупочной документации.</w:t>
      </w:r>
    </w:p>
    <w:p w:rsidR="00AF7390" w:rsidRPr="00AC1A80" w:rsidRDefault="00AF7390" w:rsidP="00AF7390">
      <w:pPr>
        <w:pStyle w:val="Times12"/>
        <w:widowControl w:val="0"/>
        <w:tabs>
          <w:tab w:val="left" w:pos="567"/>
          <w:tab w:val="left" w:pos="1985"/>
        </w:tabs>
        <w:spacing w:after="120"/>
        <w:ind w:right="34" w:firstLine="0"/>
        <w:rPr>
          <w:iCs/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  <w:r w:rsidRPr="00AC1A80">
        <w:rPr>
          <w:i/>
          <w:szCs w:val="24"/>
          <w:u w:val="single"/>
          <w:shd w:val="clear" w:color="auto" w:fill="FFFF99"/>
        </w:rPr>
        <w:t>Перечислить все лоты по порядку их следования, на которые подается оферта с разбиением итоговых сумм по каждому из лотов.</w:t>
      </w:r>
    </w:p>
    <w:p w:rsidR="00AF7390" w:rsidRPr="00AC1A80" w:rsidRDefault="00AF7390" w:rsidP="00AF7390">
      <w:pPr>
        <w:tabs>
          <w:tab w:val="left" w:pos="567"/>
          <w:tab w:val="left" w:pos="1985"/>
        </w:tabs>
        <w:spacing w:after="60"/>
        <w:ind w:right="34" w:firstLine="0"/>
        <w:rPr>
          <w:szCs w:val="24"/>
        </w:rPr>
      </w:pPr>
      <w:r w:rsidRPr="00AC1A80">
        <w:rPr>
          <w:szCs w:val="24"/>
        </w:rPr>
        <w:t>Настоящая Заявка имеет правовой статус оферты и действует до «____»_______________ 202_ года.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Данная Заявка подается с пониманием того, что: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вы не отвечаете и не имеете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вы оставляете за собой право:</w:t>
      </w:r>
    </w:p>
    <w:p w:rsidR="00AF7390" w:rsidRPr="00AC1A80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>отклонить заявки с ценами, превышающими начальную (максимальную) цену договора(ов);</w:t>
      </w:r>
    </w:p>
    <w:p w:rsidR="00AF7390" w:rsidRPr="00AC1A80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 xml:space="preserve">принять или отклонить любую Заявку в соответствии с условиями </w:t>
      </w:r>
      <w:r w:rsidRPr="00AC1A80">
        <w:rPr>
          <w:spacing w:val="-1"/>
          <w:szCs w:val="24"/>
        </w:rPr>
        <w:t>закупочной документации</w:t>
      </w:r>
      <w:r w:rsidRPr="00AC1A80">
        <w:rPr>
          <w:szCs w:val="24"/>
        </w:rPr>
        <w:t>;</w:t>
      </w:r>
    </w:p>
    <w:p w:rsidR="00AF7390" w:rsidRPr="00AC1A80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>отклонить все заявки.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______________(</w:t>
      </w:r>
      <w:r w:rsidRPr="00AC1A80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AC1A80">
        <w:rPr>
          <w:szCs w:val="24"/>
        </w:rPr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AF7390" w:rsidRPr="00AC1A80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lastRenderedPageBreak/>
        <w:t>не изменять (не вносить изменения) в Заявку в течение срока ее действия после истечения срока окончания подачи Заявок;</w:t>
      </w:r>
    </w:p>
    <w:p w:rsidR="00AF7390" w:rsidRPr="00AC1A80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 xml:space="preserve">предоставлять достоверные и нефальсифицированные документы, сведения и/или информацию, приведенные в составе Заявки; </w:t>
      </w:r>
    </w:p>
    <w:p w:rsidR="00AF7390" w:rsidRPr="00AC1A80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>заключить договор(ы) в установленном в документации о закупке порядке, в случае признания ____________________(</w:t>
      </w:r>
      <w:r w:rsidRPr="00AC1A80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AC1A80">
        <w:rPr>
          <w:szCs w:val="24"/>
        </w:rPr>
        <w:t xml:space="preserve">) Победителем/участником, предложившим  наилучшую заявку, либо единственным Участником, соответствующим требованиям </w:t>
      </w:r>
      <w:r w:rsidRPr="00AC1A80">
        <w:rPr>
          <w:spacing w:val="-1"/>
          <w:szCs w:val="24"/>
        </w:rPr>
        <w:t>закупочной документации</w:t>
      </w:r>
      <w:r w:rsidRPr="00AC1A80">
        <w:rPr>
          <w:szCs w:val="24"/>
        </w:rPr>
        <w:t>;</w:t>
      </w:r>
    </w:p>
    <w:p w:rsidR="00AF7390" w:rsidRPr="00AC1A80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AC1A80">
        <w:rPr>
          <w:szCs w:val="24"/>
        </w:rPr>
        <w:t>предоставить финансовое обеспечение по Договору(ам), заключенному(ыми) по итогам проведения закупки, в случае признания ____________________(</w:t>
      </w:r>
      <w:r w:rsidRPr="00AC1A80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AC1A80">
        <w:rPr>
          <w:szCs w:val="24"/>
        </w:rPr>
        <w:t>) Победителем/участником, предложившим наилучшую заявку.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 w:val="10"/>
          <w:szCs w:val="10"/>
        </w:rPr>
      </w:pPr>
    </w:p>
    <w:p w:rsidR="00AF7390" w:rsidRPr="00AC1A80" w:rsidRDefault="00AF7390" w:rsidP="00AF7390">
      <w:pPr>
        <w:tabs>
          <w:tab w:val="left" w:pos="567"/>
          <w:tab w:val="num" w:pos="1620"/>
          <w:tab w:val="left" w:pos="1985"/>
        </w:tabs>
        <w:autoSpaceDE w:val="0"/>
        <w:autoSpaceDN w:val="0"/>
        <w:adjustRightInd w:val="0"/>
        <w:spacing w:after="120"/>
        <w:ind w:right="34" w:firstLine="0"/>
        <w:textAlignment w:val="baseline"/>
        <w:rPr>
          <w:sz w:val="18"/>
          <w:szCs w:val="18"/>
        </w:rPr>
      </w:pPr>
    </w:p>
    <w:p w:rsidR="00AF7390" w:rsidRPr="00AC1A80" w:rsidRDefault="00AF7390" w:rsidP="00AF7390">
      <w:pPr>
        <w:spacing w:after="120"/>
        <w:rPr>
          <w:szCs w:val="24"/>
        </w:rPr>
      </w:pPr>
      <w:r w:rsidRPr="00AC1A80">
        <w:rPr>
          <w:szCs w:val="24"/>
        </w:rPr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 документах, которые являются неотъемлемой частью нашей Заявки: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4820"/>
        <w:gridCol w:w="2551"/>
      </w:tblGrid>
      <w:tr w:rsidR="00AF7390" w:rsidRPr="00AC1A80" w:rsidTr="00AF7390">
        <w:trPr>
          <w:trHeight w:val="3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  <w:tab w:val="right" w:pos="9360"/>
              </w:tabs>
              <w:spacing w:line="240" w:lineRule="auto"/>
              <w:ind w:right="34"/>
              <w:jc w:val="center"/>
              <w:rPr>
                <w:szCs w:val="24"/>
                <w:lang w:eastAsia="ar-SA"/>
              </w:rPr>
            </w:pPr>
            <w:r w:rsidRPr="00AC1A80">
              <w:rPr>
                <w:szCs w:val="24"/>
                <w:lang w:eastAsia="ar-SA"/>
              </w:rPr>
              <w:t>№ приложения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jc w:val="center"/>
              <w:rPr>
                <w:szCs w:val="24"/>
              </w:rPr>
            </w:pPr>
            <w:r w:rsidRPr="00AC1A80">
              <w:rPr>
                <w:szCs w:val="24"/>
              </w:rPr>
              <w:t>Наименование приложения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jc w:val="center"/>
              <w:rPr>
                <w:szCs w:val="24"/>
              </w:rPr>
            </w:pPr>
            <w:r w:rsidRPr="00AC1A80">
              <w:rPr>
                <w:szCs w:val="24"/>
              </w:rPr>
              <w:t>Число страниц</w:t>
            </w:r>
          </w:p>
        </w:tc>
      </w:tr>
      <w:tr w:rsidR="00AF7390" w:rsidRPr="00AC1A80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AC1A80">
              <w:rPr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AC1A80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AC1A80">
              <w:rPr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AC1A80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AC1A80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AC1A80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AC1A80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AC1A80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AC1A80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spacing w:line="240" w:lineRule="auto"/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</w:tbl>
    <w:p w:rsidR="00AF7390" w:rsidRPr="00AC1A80" w:rsidRDefault="00AF7390" w:rsidP="00AF7390">
      <w:pPr>
        <w:rPr>
          <w:szCs w:val="24"/>
        </w:rPr>
      </w:pPr>
      <w:r w:rsidRPr="00AC1A80">
        <w:rPr>
          <w:szCs w:val="24"/>
        </w:rPr>
        <w:t>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 w:val="10"/>
          <w:szCs w:val="10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5811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5811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5811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5811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(фамилия, имя, отчество подписавшего, должность)</w:t>
      </w:r>
    </w:p>
    <w:p w:rsidR="00AF7390" w:rsidRPr="00AC1A80" w:rsidRDefault="00AF7390" w:rsidP="00AF7390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b/>
          <w:szCs w:val="24"/>
        </w:rPr>
        <w:br w:type="page"/>
      </w:r>
    </w:p>
    <w:p w:rsidR="00AF7390" w:rsidRPr="00AC1A80" w:rsidRDefault="00AF7390" w:rsidP="00AF7390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1" w:name="_Toc242712552"/>
      <w:r w:rsidRPr="00AC1A80">
        <w:rPr>
          <w:sz w:val="24"/>
          <w:szCs w:val="24"/>
        </w:rPr>
        <w:lastRenderedPageBreak/>
        <w:t>Инструкции по заполнению</w:t>
      </w:r>
      <w:bookmarkEnd w:id="41"/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Письмо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должен указать свое полное наименование (с указанием организационно-правовой формы) и юридический адрес.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должен перечислить и указать объем каждого из прилагаемых к письму о подаче оферты документов, определяющих суть технико-коммерческого предложения Участника</w:t>
      </w:r>
      <w:r w:rsidRPr="00AC1A80">
        <w:rPr>
          <w:sz w:val="24"/>
          <w:szCs w:val="24"/>
          <w:lang w:val="ru-RU"/>
        </w:rPr>
        <w:t>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Участник должен указать срок действия Заявки согласно требованиям </w:t>
      </w:r>
      <w:r w:rsidRPr="00AC1A80">
        <w:rPr>
          <w:sz w:val="24"/>
          <w:szCs w:val="24"/>
          <w:lang w:val="ru-RU"/>
        </w:rPr>
        <w:t xml:space="preserve">к сроку действия заявки, указанному в </w:t>
      </w:r>
      <w:r w:rsidRPr="00AC1A80">
        <w:rPr>
          <w:sz w:val="24"/>
          <w:szCs w:val="24"/>
        </w:rPr>
        <w:t xml:space="preserve">части </w:t>
      </w:r>
      <w:r w:rsidRPr="00AC1A80">
        <w:rPr>
          <w:rStyle w:val="110"/>
          <w:rFonts w:ascii="Times New Roman" w:hAnsi="Times New Roman"/>
          <w:b w:val="0"/>
          <w:sz w:val="24"/>
          <w:szCs w:val="24"/>
          <w:lang w:val="en-US"/>
        </w:rPr>
        <w:t>IV</w:t>
      </w:r>
      <w:r w:rsidRPr="00AC1A80" w:rsidDel="00413E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>«ИНФОРМАЦИОННАЯ КАРТА ЗАКУПКИ»</w:t>
      </w:r>
      <w:r w:rsidRPr="00AC1A80">
        <w:rPr>
          <w:sz w:val="24"/>
          <w:szCs w:val="24"/>
          <w:lang w:val="ru-RU"/>
        </w:rPr>
        <w:t>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t xml:space="preserve">Участник указывает </w:t>
      </w:r>
      <w:r w:rsidRPr="00AC1A80">
        <w:rPr>
          <w:sz w:val="24"/>
          <w:szCs w:val="24"/>
        </w:rPr>
        <w:t>систем</w:t>
      </w:r>
      <w:r w:rsidRPr="00AC1A80">
        <w:rPr>
          <w:sz w:val="24"/>
          <w:szCs w:val="24"/>
          <w:lang w:val="ru-RU"/>
        </w:rPr>
        <w:t>у</w:t>
      </w:r>
      <w:r w:rsidRPr="00AC1A80">
        <w:rPr>
          <w:sz w:val="24"/>
          <w:szCs w:val="24"/>
        </w:rPr>
        <w:t xml:space="preserve"> налогообложения</w:t>
      </w:r>
      <w:r w:rsidRPr="00AC1A80">
        <w:rPr>
          <w:sz w:val="24"/>
          <w:szCs w:val="24"/>
          <w:lang w:val="ru-RU"/>
        </w:rPr>
        <w:t>, которую он применяет на момент подачи заявки.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993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должен указать стоимость цифрами и словами, в рублях, раздельно без НДС, величину НДС и вместе с НДС.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  <w:r w:rsidRPr="00AC1A80">
        <w:rPr>
          <w:sz w:val="24"/>
          <w:szCs w:val="24"/>
          <w:lang w:val="ru-RU"/>
        </w:rPr>
        <w:t xml:space="preserve"> </w:t>
      </w:r>
      <w:r w:rsidRPr="00AC1A80">
        <w:rPr>
          <w:sz w:val="24"/>
          <w:szCs w:val="24"/>
        </w:rPr>
        <w:t>В случае, если Участник применяет УСН –</w:t>
      </w:r>
      <w:r w:rsidRPr="00AC1A80">
        <w:rPr>
          <w:sz w:val="24"/>
          <w:szCs w:val="24"/>
          <w:lang w:val="ru-RU"/>
        </w:rPr>
        <w:t xml:space="preserve"> в соответствующих графах таблиц(ы)</w:t>
      </w:r>
      <w:r w:rsidRPr="00AC1A80">
        <w:rPr>
          <w:sz w:val="24"/>
          <w:szCs w:val="24"/>
        </w:rPr>
        <w:t xml:space="preserve"> указывается сумма с НДС, равная сумме без НДС (НДС</w:t>
      </w:r>
      <w:r w:rsidRPr="00AC1A80">
        <w:rPr>
          <w:sz w:val="24"/>
          <w:szCs w:val="24"/>
          <w:lang w:val="ru-RU"/>
        </w:rPr>
        <w:t xml:space="preserve"> в таком случае</w:t>
      </w:r>
      <w:r w:rsidRPr="00AC1A80">
        <w:rPr>
          <w:sz w:val="24"/>
          <w:szCs w:val="24"/>
        </w:rPr>
        <w:t xml:space="preserve"> равен нулю)</w:t>
      </w:r>
      <w:r w:rsidRPr="00AC1A80">
        <w:rPr>
          <w:sz w:val="24"/>
          <w:szCs w:val="24"/>
          <w:lang w:val="ru-RU"/>
        </w:rPr>
        <w:t xml:space="preserve">. При этом указанные суммы должны соответствовать </w:t>
      </w:r>
      <w:r w:rsidRPr="00AC1A80">
        <w:rPr>
          <w:sz w:val="24"/>
          <w:szCs w:val="24"/>
        </w:rPr>
        <w:t>суммам, указанным в Сводной таблице стоимости</w:t>
      </w:r>
      <w:r w:rsidRPr="00AC1A80">
        <w:rPr>
          <w:bCs/>
          <w:sz w:val="24"/>
          <w:szCs w:val="24"/>
          <w:lang w:val="ru-RU"/>
        </w:rPr>
        <w:t>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t>*Разбиение по Обществам (ПАО «Россети Центр» и ПАО «Россети Центр и Приволжье») и/или филиалам Обществ(а) в данной форме необходимо выполнять только если Сведения о начальной (максимальной) цене договора(ов) (указанные в Информационной карте закупочной документации) содержат такое разбиение по Обществам (ПАО «Россети Центр» и ПАО «Россети Центр и Приволжье») и/или филиалам Обществ(а).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Письмо о подаче оферты будет служить основой для подготовки Договора(ов). Величина</w:t>
      </w:r>
      <w:r w:rsidRPr="00AC1A80">
        <w:rPr>
          <w:sz w:val="24"/>
          <w:szCs w:val="24"/>
        </w:rPr>
        <w:t xml:space="preserve"> НДС </w:t>
      </w:r>
      <w:r w:rsidRPr="00AC1A80">
        <w:rPr>
          <w:sz w:val="24"/>
          <w:szCs w:val="24"/>
          <w:lang w:val="ru-RU"/>
        </w:rPr>
        <w:t>и стоимость(и) без учета НДС указывается(ются) в Письме о подаче оферты для облегчения подготовки Договора(ов).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993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должен указать срок оказания услуг.</w:t>
      </w:r>
    </w:p>
    <w:p w:rsidR="00AF7390" w:rsidRPr="00AC1A80" w:rsidRDefault="00AF7390" w:rsidP="00AF7390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AF7390" w:rsidRPr="00AC1A80" w:rsidRDefault="00AF7390" w:rsidP="00AF7390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AF7390" w:rsidRPr="00AC1A80" w:rsidSect="00A134D5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FB3096" w:rsidRPr="00AC1A80" w:rsidRDefault="00FB3096" w:rsidP="00B44C97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  <w:lang w:val="ru-RU"/>
        </w:rPr>
      </w:pPr>
      <w:bookmarkStart w:id="42" w:name="_Hlt22846931"/>
      <w:bookmarkStart w:id="43" w:name="_Ref3995202"/>
      <w:bookmarkStart w:id="44" w:name="_Ref89649494"/>
      <w:bookmarkStart w:id="45" w:name="_Toc90385115"/>
      <w:bookmarkStart w:id="46" w:name="_Ref93264992"/>
      <w:bookmarkStart w:id="47" w:name="_Ref93265116"/>
      <w:bookmarkStart w:id="48" w:name="_Toc98253933"/>
      <w:bookmarkStart w:id="49" w:name="_Toc165173859"/>
      <w:bookmarkStart w:id="50" w:name="_Toc423423671"/>
      <w:bookmarkStart w:id="51" w:name="_Ref440361531"/>
      <w:bookmarkStart w:id="52" w:name="_Ref440361610"/>
      <w:bookmarkStart w:id="53" w:name="_Toc441131115"/>
      <w:bookmarkStart w:id="54" w:name="_Ref535853312"/>
      <w:bookmarkStart w:id="55" w:name="_Ref34763774"/>
      <w:bookmarkStart w:id="56" w:name="_Toc242712553"/>
      <w:bookmarkEnd w:id="42"/>
      <w:r w:rsidRPr="00AC1A80">
        <w:rPr>
          <w:sz w:val="24"/>
          <w:szCs w:val="24"/>
          <w:lang w:val="ru-RU"/>
        </w:rPr>
        <w:lastRenderedPageBreak/>
        <w:t xml:space="preserve">Техническое предложение (форма </w:t>
      </w:r>
      <w:r w:rsidR="00495483" w:rsidRPr="00AC1A80">
        <w:rPr>
          <w:sz w:val="24"/>
          <w:szCs w:val="24"/>
          <w:lang w:val="ru-RU"/>
        </w:rPr>
        <w:t>2</w:t>
      </w:r>
      <w:r w:rsidRPr="00AC1A80">
        <w:rPr>
          <w:sz w:val="24"/>
          <w:szCs w:val="24"/>
          <w:lang w:val="ru-RU"/>
        </w:rPr>
        <w:t>)</w:t>
      </w:r>
      <w:bookmarkEnd w:id="43"/>
      <w:bookmarkEnd w:id="56"/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FB3096" w:rsidRPr="00AC1A80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7" w:name="_Toc242712554"/>
      <w:r w:rsidRPr="00AC1A80">
        <w:rPr>
          <w:sz w:val="24"/>
          <w:szCs w:val="24"/>
        </w:rPr>
        <w:t>Форма технического предложения</w:t>
      </w:r>
      <w:bookmarkEnd w:id="57"/>
    </w:p>
    <w:p w:rsidR="00FB3096" w:rsidRPr="00AC1A80" w:rsidRDefault="00FB3096" w:rsidP="00FB3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AC1A80">
        <w:rPr>
          <w:b/>
          <w:spacing w:val="36"/>
          <w:szCs w:val="24"/>
        </w:rPr>
        <w:t>начало формы</w:t>
      </w:r>
    </w:p>
    <w:p w:rsidR="00632D27" w:rsidRPr="00AC1A80" w:rsidRDefault="00632D27" w:rsidP="00632D27">
      <w:pPr>
        <w:ind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 xml:space="preserve">Приложение </w:t>
      </w:r>
      <w:r w:rsidR="00AF7390" w:rsidRPr="00AC1A80">
        <w:rPr>
          <w:color w:val="000000"/>
          <w:szCs w:val="24"/>
        </w:rPr>
        <w:t>1</w:t>
      </w:r>
      <w:r w:rsidRPr="00AC1A80">
        <w:rPr>
          <w:color w:val="000000"/>
          <w:szCs w:val="24"/>
        </w:rPr>
        <w:t xml:space="preserve">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Техническое предложение</w:t>
      </w:r>
    </w:p>
    <w:p w:rsidR="00632D27" w:rsidRPr="00AC1A80" w:rsidRDefault="00632D27" w:rsidP="00FB3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632D27" w:rsidRPr="00AC1A80" w:rsidRDefault="00632D27" w:rsidP="00632D27">
      <w:pPr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_________________________________</w:t>
      </w:r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rStyle w:val="aff2"/>
          <w:bCs/>
          <w:i w:val="0"/>
        </w:rPr>
      </w:pPr>
      <w:r w:rsidRPr="00AC1A80">
        <w:rPr>
          <w:rStyle w:val="aff2"/>
          <w:bCs/>
          <w:i w:val="0"/>
        </w:rPr>
        <w:t>[</w:t>
      </w:r>
      <w:r w:rsidRPr="00AC1A80">
        <w:rPr>
          <w:rStyle w:val="aff2"/>
          <w:bCs/>
        </w:rPr>
        <w:t>Участник указывает все позиции Технического задания, относящиеся к оказываемым услугам, которые являются предметом закупки</w:t>
      </w:r>
      <w:r w:rsidRPr="00AC1A80">
        <w:rPr>
          <w:rStyle w:val="aff2"/>
          <w:bCs/>
          <w:i w:val="0"/>
        </w:rPr>
        <w:t>].</w:t>
      </w: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spacing w:before="100" w:beforeAutospacing="1"/>
        <w:ind w:right="34" w:firstLine="0"/>
        <w:rPr>
          <w:i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FB183F" w:rsidRPr="00AC1A80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AC1A80" w:rsidRDefault="001F236E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F0B13" w:rsidRPr="00AC1A80" w:rsidRDefault="000F0B13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F0B13" w:rsidRPr="00AC1A80" w:rsidRDefault="000F0B13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1F236E" w:rsidRPr="00AC1A80" w:rsidRDefault="001F236E" w:rsidP="001F236E">
      <w:pPr>
        <w:keepNext/>
        <w:tabs>
          <w:tab w:val="left" w:pos="567"/>
          <w:tab w:val="left" w:pos="1985"/>
        </w:tabs>
        <w:ind w:right="34" w:firstLine="0"/>
        <w:rPr>
          <w:b/>
          <w:bCs/>
          <w:color w:val="000000"/>
          <w:szCs w:val="24"/>
        </w:rPr>
      </w:pPr>
    </w:p>
    <w:p w:rsidR="00632D27" w:rsidRPr="00AC1A80" w:rsidRDefault="00632D27" w:rsidP="00632D27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AC1A80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AC1A80" w:rsidRDefault="00FB3096" w:rsidP="00FB3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AC1A80">
        <w:rPr>
          <w:b/>
          <w:spacing w:val="36"/>
          <w:szCs w:val="24"/>
        </w:rPr>
        <w:t>конец формы</w:t>
      </w:r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br w:type="page"/>
      </w:r>
    </w:p>
    <w:p w:rsidR="00FB3096" w:rsidRPr="00AC1A80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8" w:name="_Toc242712555"/>
      <w:r w:rsidRPr="00AC1A80">
        <w:rPr>
          <w:sz w:val="24"/>
          <w:szCs w:val="24"/>
        </w:rPr>
        <w:lastRenderedPageBreak/>
        <w:t>Инструкции по заполнению</w:t>
      </w:r>
      <w:bookmarkEnd w:id="58"/>
    </w:p>
    <w:p w:rsidR="009E2FCF" w:rsidRPr="00AC1A80" w:rsidRDefault="009E2FCF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</w:t>
      </w:r>
      <w:r w:rsidRPr="00AC1A80">
        <w:rPr>
          <w:sz w:val="24"/>
          <w:szCs w:val="24"/>
          <w:lang w:val="ru-RU"/>
        </w:rPr>
        <w:t>.</w:t>
      </w:r>
    </w:p>
    <w:p w:rsidR="00FB3096" w:rsidRPr="00AC1A80" w:rsidRDefault="00632D27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FB3096" w:rsidRPr="00AC1A80" w:rsidRDefault="00C44544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В Техническом предложении указываются все позиции Технического задания</w:t>
      </w:r>
      <w:r w:rsidRPr="00AC1A80">
        <w:rPr>
          <w:i/>
          <w:sz w:val="24"/>
          <w:szCs w:val="24"/>
          <w:lang w:val="ru-RU"/>
        </w:rPr>
        <w:t>,</w:t>
      </w:r>
      <w:r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  <w:lang w:val="ru-RU"/>
        </w:rPr>
        <w:t xml:space="preserve">относящиеся к оказываемым услугам, которые являются предметом закупки, </w:t>
      </w:r>
      <w:r w:rsidRPr="00AC1A80">
        <w:t>их количественных и качественных характеристик (в том числе состав услуг, сроки оказания услуг), иную информацию, указанную в Техническом задании</w:t>
      </w:r>
      <w:r w:rsidR="00FB183F" w:rsidRPr="00AC1A80">
        <w:rPr>
          <w:sz w:val="24"/>
          <w:szCs w:val="24"/>
          <w:lang w:val="ru-RU"/>
        </w:rPr>
        <w:t>.</w:t>
      </w:r>
    </w:p>
    <w:p w:rsidR="00E35103" w:rsidRPr="00AC1A80" w:rsidRDefault="00E35103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Если в Техническом предложении будет указано «в соответствии с требованиями технического задания» или аналогичное утверждение, то такое предложение будет считаться нераскрытым, и Заявка Участника будет отклонена.</w:t>
      </w:r>
    </w:p>
    <w:p w:rsidR="007C4DC3" w:rsidRPr="00AC1A80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Техническое предложение будет служить основой для подготовки приложения к Договору</w:t>
      </w:r>
      <w:r w:rsidR="00777AAA" w:rsidRPr="00AC1A80">
        <w:rPr>
          <w:sz w:val="24"/>
          <w:szCs w:val="24"/>
          <w:lang w:val="ru-RU"/>
        </w:rPr>
        <w:t>(ам)</w:t>
      </w:r>
      <w:r w:rsidRPr="00AC1A80">
        <w:rPr>
          <w:sz w:val="24"/>
          <w:szCs w:val="24"/>
          <w:lang w:val="ru-RU"/>
        </w:rPr>
        <w:t>. В этой связи в целях снижения общих затрат сил и времени Заказчик</w:t>
      </w:r>
      <w:r w:rsidR="00777AAA" w:rsidRPr="00AC1A80">
        <w:rPr>
          <w:sz w:val="24"/>
          <w:szCs w:val="24"/>
          <w:lang w:val="ru-RU"/>
        </w:rPr>
        <w:t>а(</w:t>
      </w:r>
      <w:r w:rsidRPr="00AC1A80">
        <w:rPr>
          <w:sz w:val="24"/>
          <w:szCs w:val="24"/>
          <w:lang w:val="ru-RU"/>
        </w:rPr>
        <w:t>ов</w:t>
      </w:r>
      <w:r w:rsidR="00777AAA" w:rsidRPr="00AC1A80">
        <w:rPr>
          <w:sz w:val="24"/>
          <w:szCs w:val="24"/>
          <w:lang w:val="ru-RU"/>
        </w:rPr>
        <w:t>)</w:t>
      </w:r>
      <w:r w:rsidRPr="00AC1A80">
        <w:rPr>
          <w:sz w:val="24"/>
          <w:szCs w:val="24"/>
          <w:lang w:val="ru-RU"/>
        </w:rPr>
        <w:t xml:space="preserve"> и Участника на подготовку Договора</w:t>
      </w:r>
      <w:r w:rsidR="00777AAA"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  <w:lang w:val="ru-RU"/>
        </w:rPr>
        <w:t xml:space="preserve"> данное предложение (правую колонку таблиц) следует подготовить так, чтобы ее можно было с минимальными изменениями включить в Договор</w:t>
      </w:r>
      <w:r w:rsidR="00777AAA" w:rsidRPr="00AC1A80">
        <w:rPr>
          <w:sz w:val="24"/>
          <w:szCs w:val="24"/>
          <w:lang w:val="ru-RU"/>
        </w:rPr>
        <w:t>(ы)</w:t>
      </w:r>
      <w:r w:rsidR="00CD27E9" w:rsidRPr="00AC1A80">
        <w:rPr>
          <w:sz w:val="24"/>
          <w:szCs w:val="24"/>
          <w:lang w:val="ru-RU"/>
        </w:rPr>
        <w:t>.</w:t>
      </w:r>
    </w:p>
    <w:p w:rsidR="00CD27E9" w:rsidRPr="00AC1A80" w:rsidRDefault="00CD27E9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В случае, если по всем позициям весь перечень информации по различным филиалам Общества дублируется, филиалы Общества перечисляются через запятую</w:t>
      </w:r>
      <w:r w:rsidRPr="00AC1A80">
        <w:rPr>
          <w:sz w:val="24"/>
          <w:szCs w:val="24"/>
          <w:lang w:val="ru-RU"/>
        </w:rPr>
        <w:t>,</w:t>
      </w:r>
      <w:r w:rsidRPr="00AC1A80">
        <w:rPr>
          <w:rFonts w:ascii="Times New Roman CYR" w:hAnsi="Times New Roman CYR" w:cs="Times New Roman CYR"/>
          <w:sz w:val="24"/>
          <w:szCs w:val="24"/>
        </w:rPr>
        <w:t> а дублирующая информация указывается однократно</w:t>
      </w:r>
      <w:r w:rsidR="004C6245" w:rsidRPr="00AC1A80"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:rsidR="007C4DC3" w:rsidRPr="00AC1A80" w:rsidRDefault="007C4DC3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  <w:lang w:val="ru-RU"/>
        </w:rPr>
      </w:pPr>
    </w:p>
    <w:p w:rsidR="00FB3096" w:rsidRPr="00AC1A80" w:rsidRDefault="00FB3096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  <w:lang w:val="ru-RU"/>
        </w:rPr>
      </w:pPr>
    </w:p>
    <w:p w:rsidR="007C4DC3" w:rsidRPr="00AC1A80" w:rsidRDefault="007C4DC3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lang w:val="ru-RU"/>
        </w:rPr>
        <w:sectPr w:rsidR="007C4DC3" w:rsidRPr="00AC1A80" w:rsidSect="00211593">
          <w:footerReference w:type="even" r:id="rId14"/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p w:rsidR="00FB3096" w:rsidRPr="00AC1A80" w:rsidRDefault="00FB3096" w:rsidP="00B44C97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  <w:lang w:val="ru-RU"/>
        </w:rPr>
      </w:pPr>
      <w:bookmarkStart w:id="59" w:name="_Ref3995224"/>
      <w:bookmarkStart w:id="60" w:name="_Toc242712556"/>
      <w:r w:rsidRPr="00AC1A80">
        <w:rPr>
          <w:sz w:val="24"/>
          <w:szCs w:val="24"/>
          <w:lang w:val="ru-RU"/>
        </w:rPr>
        <w:lastRenderedPageBreak/>
        <w:t xml:space="preserve">График оказания услуг (форма </w:t>
      </w:r>
      <w:r w:rsidR="00495483" w:rsidRPr="00AC1A80">
        <w:rPr>
          <w:sz w:val="24"/>
          <w:szCs w:val="24"/>
          <w:lang w:val="ru-RU"/>
        </w:rPr>
        <w:t>3</w:t>
      </w:r>
      <w:r w:rsidRPr="00AC1A80">
        <w:rPr>
          <w:sz w:val="24"/>
          <w:szCs w:val="24"/>
          <w:lang w:val="ru-RU"/>
        </w:rPr>
        <w:t>)</w:t>
      </w:r>
      <w:bookmarkEnd w:id="59"/>
      <w:bookmarkEnd w:id="60"/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FB3096" w:rsidRPr="00AC1A80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1" w:name="_Toc242712557"/>
      <w:r w:rsidRPr="00AC1A80">
        <w:rPr>
          <w:sz w:val="24"/>
          <w:szCs w:val="24"/>
        </w:rPr>
        <w:t>Форма графика оказания услуг</w:t>
      </w:r>
      <w:bookmarkEnd w:id="61"/>
    </w:p>
    <w:p w:rsidR="00FB3096" w:rsidRPr="00AC1A80" w:rsidRDefault="00FB3096" w:rsidP="00FB3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AC1A80">
        <w:rPr>
          <w:b/>
          <w:spacing w:val="36"/>
          <w:szCs w:val="24"/>
        </w:rPr>
        <w:t>начало формы</w:t>
      </w:r>
    </w:p>
    <w:p w:rsidR="00632D27" w:rsidRPr="00AC1A80" w:rsidRDefault="00632D27" w:rsidP="00632D27">
      <w:pPr>
        <w:ind w:firstLine="0"/>
        <w:jc w:val="left"/>
        <w:rPr>
          <w:szCs w:val="24"/>
        </w:rPr>
      </w:pPr>
      <w:r w:rsidRPr="00AC1A80">
        <w:rPr>
          <w:szCs w:val="24"/>
        </w:rPr>
        <w:t xml:space="preserve">Приложение </w:t>
      </w:r>
      <w:r w:rsidR="00AF7390" w:rsidRPr="00AC1A80">
        <w:rPr>
          <w:szCs w:val="24"/>
        </w:rPr>
        <w:t>2</w:t>
      </w:r>
      <w:r w:rsidRPr="00AC1A80">
        <w:rPr>
          <w:szCs w:val="24"/>
        </w:rPr>
        <w:t xml:space="preserve"> к письму о подаче оферты</w:t>
      </w:r>
      <w:r w:rsidRPr="00AC1A80">
        <w:rPr>
          <w:szCs w:val="24"/>
        </w:rPr>
        <w:br/>
        <w:t>от «____»_____________ г. №__________</w:t>
      </w:r>
    </w:p>
    <w:p w:rsidR="00632D27" w:rsidRPr="00AC1A80" w:rsidRDefault="00632D27" w:rsidP="00632D27">
      <w:pPr>
        <w:spacing w:before="240"/>
        <w:jc w:val="center"/>
        <w:rPr>
          <w:b/>
          <w:szCs w:val="24"/>
        </w:rPr>
      </w:pPr>
      <w:r w:rsidRPr="00AC1A80">
        <w:rPr>
          <w:b/>
          <w:szCs w:val="24"/>
        </w:rPr>
        <w:t xml:space="preserve">График </w:t>
      </w:r>
      <w:r w:rsidRPr="00AC1A80">
        <w:rPr>
          <w:b/>
          <w:color w:val="000000"/>
          <w:szCs w:val="24"/>
        </w:rPr>
        <w:t>оказания услуг</w:t>
      </w:r>
    </w:p>
    <w:p w:rsidR="00632D27" w:rsidRPr="00AC1A80" w:rsidRDefault="00632D27" w:rsidP="00632D27">
      <w:pPr>
        <w:rPr>
          <w:color w:val="000000"/>
          <w:szCs w:val="24"/>
        </w:rPr>
      </w:pPr>
    </w:p>
    <w:p w:rsidR="00632D27" w:rsidRPr="00AC1A80" w:rsidRDefault="00632D27" w:rsidP="00632D27">
      <w:pPr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_________________________________</w:t>
      </w:r>
    </w:p>
    <w:p w:rsidR="00632D27" w:rsidRPr="00AC1A80" w:rsidRDefault="00632D27" w:rsidP="00632D27">
      <w:pPr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624"/>
        <w:gridCol w:w="887"/>
        <w:gridCol w:w="888"/>
        <w:gridCol w:w="888"/>
        <w:gridCol w:w="889"/>
        <w:gridCol w:w="888"/>
        <w:gridCol w:w="889"/>
        <w:gridCol w:w="888"/>
        <w:gridCol w:w="889"/>
        <w:gridCol w:w="891"/>
      </w:tblGrid>
      <w:tr w:rsidR="00FB3096" w:rsidRPr="00AC1A80" w:rsidTr="00364642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№</w:t>
            </w:r>
          </w:p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Наименование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 xml:space="preserve">График оказания услуг в </w:t>
            </w:r>
            <w:r w:rsidR="000F0B13" w:rsidRPr="00AC1A80">
              <w:t>неделях/днях/месяцах*</w:t>
            </w:r>
            <w:r w:rsidRPr="00AC1A80">
              <w:t xml:space="preserve"> (</w:t>
            </w:r>
            <w:r w:rsidRPr="00AC1A80">
              <w:rPr>
                <w:i/>
              </w:rPr>
              <w:t>с момента подписания Договора</w:t>
            </w:r>
            <w:r w:rsidRPr="00AC1A80">
              <w:t>)</w:t>
            </w:r>
          </w:p>
        </w:tc>
      </w:tr>
      <w:tr w:rsidR="00FB3096" w:rsidRPr="00AC1A80" w:rsidTr="00632D2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…</w:t>
            </w:r>
          </w:p>
        </w:tc>
      </w:tr>
      <w:tr w:rsidR="00632D27" w:rsidRPr="00AC1A80" w:rsidTr="00495483">
        <w:tc>
          <w:tcPr>
            <w:tcW w:w="102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  <w:r w:rsidRPr="00AC1A80">
              <w:t>Филиал ПАО «</w:t>
            </w:r>
            <w:r w:rsidR="000437B8" w:rsidRPr="00AC1A80">
              <w:t>Россети Центр</w:t>
            </w:r>
            <w:r w:rsidRPr="00AC1A80">
              <w:t>» «</w:t>
            </w:r>
            <w:r w:rsidRPr="00AC1A80">
              <w:rPr>
                <w:rStyle w:val="aff2"/>
              </w:rPr>
              <w:t xml:space="preserve">____ </w:t>
            </w:r>
            <w:r w:rsidRPr="00AC1A80">
              <w:t>энерго»</w:t>
            </w:r>
          </w:p>
        </w:tc>
      </w:tr>
      <w:tr w:rsidR="00632D27" w:rsidRPr="00AC1A80" w:rsidTr="004954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4954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495483">
        <w:tc>
          <w:tcPr>
            <w:tcW w:w="102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  <w:r w:rsidRPr="00AC1A80">
              <w:t>Филиал ПАО «</w:t>
            </w:r>
            <w:r w:rsidR="000437B8" w:rsidRPr="00AC1A80">
              <w:t>Россети Центр</w:t>
            </w:r>
            <w:r w:rsidRPr="00AC1A80">
              <w:t xml:space="preserve"> и </w:t>
            </w:r>
            <w:r w:rsidR="00A14828" w:rsidRPr="00AC1A80">
              <w:t>Приволжье</w:t>
            </w:r>
            <w:r w:rsidRPr="00AC1A80">
              <w:t>» «</w:t>
            </w:r>
            <w:r w:rsidRPr="00AC1A80">
              <w:rPr>
                <w:rStyle w:val="aff2"/>
              </w:rPr>
              <w:t xml:space="preserve">____ </w:t>
            </w:r>
            <w:r w:rsidRPr="00AC1A80">
              <w:t>энерго»</w:t>
            </w: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AC1A80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AC1A80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</w:tbl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0F0B13" w:rsidRPr="00AC1A80" w:rsidRDefault="000F0B1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F236E" w:rsidRPr="00AC1A80" w:rsidRDefault="001F236E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1F236E" w:rsidRPr="00AC1A80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1F236E" w:rsidRPr="00AC1A80" w:rsidRDefault="001F236E" w:rsidP="001F236E">
      <w:pPr>
        <w:keepNext/>
        <w:tabs>
          <w:tab w:val="left" w:pos="567"/>
          <w:tab w:val="left" w:pos="1985"/>
        </w:tabs>
        <w:ind w:right="34" w:firstLine="0"/>
        <w:rPr>
          <w:b/>
          <w:bCs/>
          <w:color w:val="000000"/>
          <w:szCs w:val="24"/>
        </w:rPr>
      </w:pPr>
    </w:p>
    <w:p w:rsidR="007C4DC3" w:rsidRPr="00AC1A80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AC1A80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AC1A80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AC1A80" w:rsidRDefault="00FB3096" w:rsidP="00FB3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AC1A80">
        <w:rPr>
          <w:b/>
          <w:spacing w:val="36"/>
          <w:szCs w:val="24"/>
        </w:rPr>
        <w:t>конец формы</w:t>
      </w:r>
    </w:p>
    <w:p w:rsidR="00FB3096" w:rsidRPr="00AC1A80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r w:rsidRPr="00AC1A80">
        <w:rPr>
          <w:b w:val="0"/>
          <w:szCs w:val="24"/>
        </w:rPr>
        <w:br w:type="page"/>
      </w:r>
      <w:bookmarkStart w:id="62" w:name="_Toc242712558"/>
      <w:r w:rsidRPr="00AC1A80">
        <w:rPr>
          <w:sz w:val="24"/>
          <w:szCs w:val="24"/>
        </w:rPr>
        <w:lastRenderedPageBreak/>
        <w:t>Инструкции по заполнению</w:t>
      </w:r>
      <w:bookmarkEnd w:id="62"/>
    </w:p>
    <w:p w:rsidR="009E2FCF" w:rsidRPr="00AC1A80" w:rsidRDefault="009E2FCF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</w:t>
      </w:r>
      <w:r w:rsidRPr="00AC1A80">
        <w:rPr>
          <w:sz w:val="24"/>
          <w:szCs w:val="24"/>
          <w:lang w:val="ru-RU"/>
        </w:rPr>
        <w:t>.</w:t>
      </w:r>
    </w:p>
    <w:p w:rsidR="00FB3096" w:rsidRPr="00AC1A80" w:rsidRDefault="00632D27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FB3096" w:rsidRPr="00AC1A80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В данном Графике оказания услуг приводятся расчетные сроки оказания услуг в рамках Договора, перечисленные в Сводной таблице стоимости услуг</w:t>
      </w:r>
      <w:r w:rsidR="003D2744" w:rsidRPr="00AC1A80">
        <w:rPr>
          <w:sz w:val="24"/>
          <w:szCs w:val="24"/>
          <w:lang w:val="ru-RU"/>
        </w:rPr>
        <w:t xml:space="preserve"> (подраздел </w:t>
      </w:r>
      <w:r w:rsidR="004B506E" w:rsidRPr="00AC1A80">
        <w:rPr>
          <w:sz w:val="24"/>
          <w:szCs w:val="24"/>
          <w:lang w:val="ru-RU"/>
        </w:rPr>
        <w:fldChar w:fldCharType="begin"/>
      </w:r>
      <w:r w:rsidR="004B506E" w:rsidRPr="00AC1A80">
        <w:rPr>
          <w:sz w:val="24"/>
          <w:szCs w:val="24"/>
          <w:lang w:val="ru-RU"/>
        </w:rPr>
        <w:instrText xml:space="preserve"> REF _Ref230094605 \r \h </w:instrText>
      </w:r>
      <w:r w:rsidR="0047780D" w:rsidRPr="00AC1A80">
        <w:rPr>
          <w:sz w:val="24"/>
          <w:szCs w:val="24"/>
          <w:lang w:val="ru-RU"/>
        </w:rPr>
        <w:instrText xml:space="preserve"> \* MERGEFORMAT </w:instrText>
      </w:r>
      <w:r w:rsidR="004B506E" w:rsidRPr="00AC1A80">
        <w:rPr>
          <w:sz w:val="24"/>
          <w:szCs w:val="24"/>
          <w:lang w:val="ru-RU"/>
        </w:rPr>
      </w:r>
      <w:r w:rsidR="004B506E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1.4</w:t>
      </w:r>
      <w:r w:rsidR="004B506E" w:rsidRPr="00AC1A80">
        <w:rPr>
          <w:sz w:val="24"/>
          <w:szCs w:val="24"/>
          <w:lang w:val="ru-RU"/>
        </w:rPr>
        <w:fldChar w:fldCharType="end"/>
      </w:r>
      <w:r w:rsidR="003D2744" w:rsidRPr="00AC1A80">
        <w:rPr>
          <w:sz w:val="24"/>
          <w:szCs w:val="24"/>
          <w:lang w:val="ru-RU"/>
        </w:rPr>
        <w:t xml:space="preserve"> текущей части)</w:t>
      </w:r>
      <w:r w:rsidRPr="00AC1A80">
        <w:rPr>
          <w:sz w:val="24"/>
          <w:szCs w:val="24"/>
          <w:lang w:val="ru-RU"/>
        </w:rPr>
        <w:t>.</w:t>
      </w:r>
    </w:p>
    <w:p w:rsidR="00F90728" w:rsidRPr="00AC1A80" w:rsidRDefault="00F90728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 xml:space="preserve">График оказания услуг </w:t>
      </w:r>
      <w:r w:rsidRPr="00AC1A80">
        <w:rPr>
          <w:sz w:val="24"/>
          <w:lang w:val="ru-RU"/>
        </w:rPr>
        <w:t>будет служить основой для подготовки приложения к Договору(ам)</w:t>
      </w:r>
      <w:r w:rsidRPr="00AC1A80">
        <w:rPr>
          <w:sz w:val="24"/>
        </w:rPr>
        <w:t>.</w:t>
      </w:r>
    </w:p>
    <w:p w:rsidR="00FB3096" w:rsidRPr="00AC1A80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Для указания сроков против каждого этапа / подэтапа следует указать какой-либо знак или затемнить соответствующее число граф, например: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737"/>
        <w:gridCol w:w="869"/>
        <w:gridCol w:w="869"/>
        <w:gridCol w:w="869"/>
        <w:gridCol w:w="869"/>
        <w:gridCol w:w="911"/>
        <w:gridCol w:w="911"/>
        <w:gridCol w:w="912"/>
        <w:gridCol w:w="911"/>
        <w:gridCol w:w="912"/>
      </w:tblGrid>
      <w:tr w:rsidR="00FB3096" w:rsidRPr="00AC1A80" w:rsidTr="00364642">
        <w:trPr>
          <w:cantSplit/>
          <w:trHeight w:val="323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№</w:t>
            </w:r>
          </w:p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п/п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Наименование</w:t>
            </w:r>
          </w:p>
        </w:tc>
        <w:tc>
          <w:tcPr>
            <w:tcW w:w="8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График</w:t>
            </w:r>
            <w:r w:rsidRPr="00AC1A80">
              <w:rPr>
                <w:sz w:val="24"/>
                <w:szCs w:val="24"/>
              </w:rPr>
              <w:t xml:space="preserve"> оказания услуг в </w:t>
            </w:r>
            <w:r w:rsidR="000F0B13" w:rsidRPr="00AC1A80">
              <w:rPr>
                <w:sz w:val="24"/>
                <w:szCs w:val="24"/>
              </w:rPr>
              <w:t>неделях/днях/месяцах*</w:t>
            </w:r>
            <w:r w:rsidRPr="00AC1A80">
              <w:t xml:space="preserve"> (</w:t>
            </w:r>
            <w:r w:rsidRPr="00AC1A80">
              <w:rPr>
                <w:i/>
              </w:rPr>
              <w:t>с момента подписания Договора</w:t>
            </w:r>
            <w:r w:rsidRPr="00AC1A80">
              <w:t>)</w:t>
            </w:r>
          </w:p>
        </w:tc>
      </w:tr>
      <w:tr w:rsidR="00FB3096" w:rsidRPr="00AC1A80" w:rsidTr="00364642">
        <w:trPr>
          <w:cantSplit/>
          <w:trHeight w:val="144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AC1A80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…</w:t>
            </w:r>
          </w:p>
        </w:tc>
      </w:tr>
      <w:tr w:rsidR="00FB3096" w:rsidRPr="00AC1A80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AC1A80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AC1A80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AC1A80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AC1A80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</w:tbl>
    <w:p w:rsidR="000F0B13" w:rsidRPr="00AC1A80" w:rsidRDefault="000F0B13" w:rsidP="000F0B13">
      <w:pPr>
        <w:widowControl/>
        <w:spacing w:line="360" w:lineRule="auto"/>
        <w:ind w:firstLine="567"/>
        <w:rPr>
          <w:szCs w:val="24"/>
        </w:rPr>
      </w:pPr>
      <w:r w:rsidRPr="00AC1A80">
        <w:rPr>
          <w:szCs w:val="24"/>
        </w:rPr>
        <w:t>*В зависимости от требований, указанных в Техническом задании.</w:t>
      </w:r>
    </w:p>
    <w:p w:rsidR="00FB3096" w:rsidRPr="00AC1A80" w:rsidRDefault="00FB3096" w:rsidP="00FB3096">
      <w:pPr>
        <w:pStyle w:val="aff0"/>
        <w:tabs>
          <w:tab w:val="clear" w:pos="360"/>
          <w:tab w:val="left" w:pos="567"/>
          <w:tab w:val="left" w:pos="708"/>
          <w:tab w:val="left" w:pos="1985"/>
        </w:tabs>
        <w:spacing w:line="240" w:lineRule="auto"/>
        <w:ind w:left="0" w:right="34" w:firstLine="0"/>
        <w:rPr>
          <w:sz w:val="24"/>
          <w:szCs w:val="24"/>
          <w:lang w:val="ru-RU"/>
        </w:rPr>
      </w:pPr>
    </w:p>
    <w:p w:rsidR="00FB3096" w:rsidRPr="00AC1A80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График может быть также подготовлен с использованием программного обеспечения управления проектами (типа Microsoft Project и т.п.).</w:t>
      </w:r>
    </w:p>
    <w:p w:rsidR="00FB3096" w:rsidRPr="00AC1A80" w:rsidRDefault="00CD27E9" w:rsidP="00CD27E9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AC1A80">
        <w:rPr>
          <w:sz w:val="24"/>
          <w:szCs w:val="24"/>
          <w:lang w:val="ru-RU"/>
        </w:rPr>
        <w:t>В случае, если по всем позициям весь перечень информации по различным филиалам Общества дублируется, филиалы Общества перечисляются через запятую, а дублирующая информация указывается однократно.</w:t>
      </w:r>
    </w:p>
    <w:p w:rsidR="007C4DC3" w:rsidRPr="00AC1A80" w:rsidRDefault="007C4DC3" w:rsidP="00FB3096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</w:p>
    <w:p w:rsidR="00FB3096" w:rsidRPr="00AC1A80" w:rsidRDefault="00FB3096" w:rsidP="00FB3096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</w:rPr>
      </w:pPr>
    </w:p>
    <w:p w:rsidR="00FB3096" w:rsidRPr="00AC1A80" w:rsidRDefault="00FB3096" w:rsidP="00FB3096">
      <w:pPr>
        <w:pStyle w:val="2"/>
        <w:keepNext/>
        <w:pageBreakBefore/>
        <w:numPr>
          <w:ilvl w:val="0"/>
          <w:numId w:val="0"/>
        </w:numPr>
        <w:tabs>
          <w:tab w:val="left" w:pos="567"/>
          <w:tab w:val="left" w:pos="1985"/>
          <w:tab w:val="num" w:pos="5104"/>
        </w:tabs>
        <w:suppressAutoHyphens/>
        <w:spacing w:before="100" w:beforeAutospacing="1" w:after="100" w:afterAutospacing="1" w:line="240" w:lineRule="auto"/>
        <w:ind w:right="34"/>
        <w:jc w:val="left"/>
        <w:rPr>
          <w:color w:val="000000"/>
        </w:rPr>
        <w:sectPr w:rsidR="00FB3096" w:rsidRPr="00AC1A80" w:rsidSect="00367399">
          <w:footerReference w:type="even" r:id="rId15"/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p w:rsidR="00AF7390" w:rsidRPr="00AC1A80" w:rsidRDefault="00AF7390" w:rsidP="00AF7390">
      <w:pPr>
        <w:pStyle w:val="2"/>
        <w:keepNext/>
        <w:keepLines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3" w:name="_Ref230094605"/>
      <w:bookmarkStart w:id="64" w:name="_Toc63089383"/>
      <w:bookmarkStart w:id="65" w:name="_Toc63090763"/>
      <w:bookmarkStart w:id="66" w:name="_Toc242712559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Pr="00AC1A80">
        <w:rPr>
          <w:sz w:val="24"/>
          <w:szCs w:val="24"/>
        </w:rPr>
        <w:lastRenderedPageBreak/>
        <w:t xml:space="preserve">Сводная таблица стоимости услуг (форма </w:t>
      </w:r>
      <w:r w:rsidRPr="00AC1A80">
        <w:rPr>
          <w:sz w:val="24"/>
          <w:szCs w:val="24"/>
          <w:lang w:val="ru-RU"/>
        </w:rPr>
        <w:t>4</w:t>
      </w:r>
      <w:r w:rsidRPr="00AC1A80">
        <w:rPr>
          <w:sz w:val="24"/>
          <w:szCs w:val="24"/>
        </w:rPr>
        <w:t>)</w:t>
      </w:r>
      <w:bookmarkEnd w:id="63"/>
      <w:bookmarkEnd w:id="66"/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AF7390" w:rsidRPr="00AC1A80" w:rsidRDefault="00AF7390" w:rsidP="00AF7390">
      <w:pPr>
        <w:pStyle w:val="3"/>
        <w:numPr>
          <w:ilvl w:val="2"/>
          <w:numId w:val="28"/>
        </w:numPr>
        <w:tabs>
          <w:tab w:val="left" w:pos="142"/>
          <w:tab w:val="left" w:pos="567"/>
        </w:tabs>
        <w:ind w:left="0" w:right="34" w:firstLine="0"/>
        <w:rPr>
          <w:sz w:val="24"/>
          <w:szCs w:val="24"/>
        </w:rPr>
      </w:pPr>
      <w:bookmarkStart w:id="67" w:name="_Toc242712560"/>
      <w:r w:rsidRPr="00AC1A80">
        <w:rPr>
          <w:sz w:val="24"/>
          <w:szCs w:val="24"/>
        </w:rPr>
        <w:t>Форма Сводной таблицы стоимости услуг</w:t>
      </w:r>
      <w:bookmarkEnd w:id="67"/>
    </w:p>
    <w:p w:rsidR="00AF7390" w:rsidRPr="00AC1A80" w:rsidRDefault="00AF7390" w:rsidP="00AF7390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</w:rPr>
      </w:pPr>
      <w:r w:rsidRPr="00AC1A80">
        <w:rPr>
          <w:b/>
          <w:spacing w:val="36"/>
        </w:rPr>
        <w:t>начало формы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szCs w:val="24"/>
        </w:rPr>
        <w:t>Приложение №3 к письму о подаче оферты</w:t>
      </w:r>
      <w:r w:rsidRPr="00AC1A80">
        <w:rPr>
          <w:szCs w:val="24"/>
        </w:rPr>
        <w:br/>
        <w:t>от «____»_____________ г. №__________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Сводная таблица стоимости услуг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Наименование и адрес Участника: 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color w:val="000000"/>
          <w:szCs w:val="24"/>
        </w:rPr>
        <w:t xml:space="preserve">Право заключения </w:t>
      </w:r>
      <w:r w:rsidRPr="00AC1A80">
        <w:rPr>
          <w:szCs w:val="24"/>
        </w:rPr>
        <w:t xml:space="preserve">Договора(ов) на _____________________________________________________ 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 xml:space="preserve">                                                                                                                            (указывается предмет закупки)</w:t>
      </w:r>
    </w:p>
    <w:p w:rsidR="00AF7390" w:rsidRPr="00AC1A80" w:rsidRDefault="00AF7390" w:rsidP="00AF7390">
      <w:pPr>
        <w:rPr>
          <w:color w:val="000000"/>
          <w:szCs w:val="24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578"/>
        <w:gridCol w:w="4384"/>
        <w:gridCol w:w="737"/>
        <w:gridCol w:w="1134"/>
        <w:gridCol w:w="1927"/>
        <w:gridCol w:w="1617"/>
        <w:gridCol w:w="1843"/>
        <w:gridCol w:w="1558"/>
        <w:gridCol w:w="1673"/>
      </w:tblGrid>
      <w:tr w:rsidR="00AF7390" w:rsidRPr="00AC1A80" w:rsidTr="00AF7390">
        <w:trPr>
          <w:gridBefore w:val="1"/>
          <w:wBefore w:w="15" w:type="dxa"/>
          <w:cantSplit/>
          <w:trHeight w:val="522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_________________________________________________________________________________</w:t>
            </w:r>
          </w:p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AC1A80">
              <w:rPr>
                <w:rStyle w:val="aff2"/>
                <w:sz w:val="20"/>
              </w:rPr>
              <w:t>(Указывается наименование услуг)</w:t>
            </w:r>
          </w:p>
        </w:tc>
      </w:tr>
      <w:tr w:rsidR="00AF7390" w:rsidRPr="00AC1A80" w:rsidTr="00AF7390">
        <w:trPr>
          <w:gridBefore w:val="1"/>
          <w:wBefore w:w="15" w:type="dxa"/>
          <w:trHeight w:val="944"/>
        </w:trPr>
        <w:tc>
          <w:tcPr>
            <w:tcW w:w="578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№ п/п</w:t>
            </w: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Вид услуг</w:t>
            </w: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Кол-во</w:t>
            </w: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Единичная расценка, руб. (без НДС)</w:t>
            </w: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Единичная расценка, руб. (</w:t>
            </w:r>
            <w:r w:rsidRPr="00AC1A80">
              <w:rPr>
                <w:sz w:val="24"/>
                <w:szCs w:val="24"/>
                <w:lang w:val="en-US"/>
              </w:rPr>
              <w:t>c</w:t>
            </w:r>
            <w:r w:rsidRPr="00AC1A80">
              <w:rPr>
                <w:sz w:val="24"/>
                <w:szCs w:val="24"/>
              </w:rPr>
              <w:t xml:space="preserve"> НДС)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Общая стоимость, руб. (без НДС)</w:t>
            </w: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Общая стоимость, руб. (</w:t>
            </w:r>
            <w:r w:rsidRPr="00AC1A80">
              <w:rPr>
                <w:sz w:val="24"/>
                <w:szCs w:val="24"/>
                <w:lang w:val="en-US"/>
              </w:rPr>
              <w:t>c</w:t>
            </w:r>
            <w:r w:rsidRPr="00AC1A80">
              <w:rPr>
                <w:sz w:val="24"/>
                <w:szCs w:val="24"/>
              </w:rPr>
              <w:t xml:space="preserve"> НДС)</w:t>
            </w: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Примечания</w:t>
            </w:r>
          </w:p>
        </w:tc>
      </w:tr>
      <w:tr w:rsidR="00AF7390" w:rsidRPr="00AC1A80" w:rsidTr="00AF7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0" w:rsidRPr="00AC1A80" w:rsidRDefault="00AF7390" w:rsidP="00AF7390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/>
                <w:bCs/>
                <w:szCs w:val="24"/>
              </w:rPr>
            </w:pPr>
            <w:r w:rsidRPr="00AC1A80">
              <w:rPr>
                <w:b/>
                <w:szCs w:val="24"/>
                <w:lang w:val="en-US"/>
              </w:rPr>
              <w:t>I</w:t>
            </w:r>
            <w:r w:rsidRPr="00AC1A80">
              <w:rPr>
                <w:b/>
                <w:szCs w:val="24"/>
              </w:rPr>
              <w:t>.</w:t>
            </w:r>
            <w:r w:rsidRPr="00AC1A80">
              <w:rPr>
                <w:b/>
                <w:szCs w:val="24"/>
              </w:rPr>
              <w:tab/>
              <w:t>ПАО «Россети Центр»</w:t>
            </w:r>
            <w:r w:rsidRPr="00AC1A80">
              <w:rPr>
                <w:i/>
                <w:szCs w:val="24"/>
              </w:rPr>
              <w:t xml:space="preserve"> 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AC1A80" w:rsidRDefault="00AF7390" w:rsidP="00AF7390">
            <w:pPr>
              <w:pStyle w:val="af7"/>
              <w:numPr>
                <w:ilvl w:val="0"/>
                <w:numId w:val="38"/>
              </w:numPr>
              <w:tabs>
                <w:tab w:val="left" w:pos="-1951"/>
                <w:tab w:val="left" w:pos="567"/>
                <w:tab w:val="left" w:pos="1985"/>
              </w:tabs>
              <w:spacing w:before="0" w:after="0"/>
              <w:ind w:left="0" w:right="34" w:firstLine="0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Филиал ПАО «Россети Центр»</w:t>
            </w:r>
            <w:r w:rsidRPr="00AC1A80">
              <w:rPr>
                <w:szCs w:val="24"/>
              </w:rPr>
              <w:t xml:space="preserve"> «</w:t>
            </w:r>
            <w:r w:rsidRPr="00AC1A80">
              <w:rPr>
                <w:rStyle w:val="aff2"/>
                <w:szCs w:val="24"/>
              </w:rPr>
              <w:t xml:space="preserve">____ </w:t>
            </w:r>
            <w:r w:rsidRPr="00AC1A80">
              <w:rPr>
                <w:szCs w:val="24"/>
              </w:rPr>
              <w:t>энерго»</w:t>
            </w:r>
            <w:r w:rsidRPr="00AC1A80">
              <w:rPr>
                <w:i/>
                <w:szCs w:val="24"/>
              </w:rPr>
              <w:t xml:space="preserve"> 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ИТОГО по филиалу ПАО «Россети Центр» «____энерго »</w:t>
            </w:r>
            <w:r w:rsidRPr="00AC1A80">
              <w:rPr>
                <w:i/>
                <w:szCs w:val="24"/>
              </w:rPr>
              <w:t>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  <w:r w:rsidRPr="00AC1A80">
              <w:rPr>
                <w:bCs w:val="0"/>
                <w:szCs w:val="24"/>
              </w:rPr>
              <w:t xml:space="preserve"> с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0" w:rsidRPr="00AC1A80" w:rsidRDefault="00AF7390" w:rsidP="00AF7390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/>
                <w:bCs/>
                <w:szCs w:val="24"/>
              </w:rPr>
            </w:pPr>
            <w:r w:rsidRPr="00AC1A80">
              <w:rPr>
                <w:b/>
                <w:szCs w:val="24"/>
                <w:lang w:val="en-US"/>
              </w:rPr>
              <w:t>II</w:t>
            </w:r>
            <w:r w:rsidRPr="00AC1A80">
              <w:rPr>
                <w:b/>
                <w:szCs w:val="24"/>
              </w:rPr>
              <w:t>.</w:t>
            </w:r>
            <w:r w:rsidRPr="00AC1A80">
              <w:rPr>
                <w:b/>
                <w:szCs w:val="24"/>
              </w:rPr>
              <w:tab/>
              <w:t>ПАО «Россети Центр и Приволжье»</w:t>
            </w:r>
            <w:r w:rsidRPr="00AC1A80">
              <w:rPr>
                <w:i/>
                <w:szCs w:val="24"/>
              </w:rPr>
              <w:t xml:space="preserve"> 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AC1A80" w:rsidRDefault="00AF7390" w:rsidP="00AF7390">
            <w:pPr>
              <w:pStyle w:val="af7"/>
              <w:numPr>
                <w:ilvl w:val="0"/>
                <w:numId w:val="38"/>
              </w:numPr>
              <w:tabs>
                <w:tab w:val="left" w:pos="567"/>
                <w:tab w:val="left" w:pos="1985"/>
              </w:tabs>
              <w:spacing w:before="0" w:after="0"/>
              <w:ind w:left="0" w:right="34" w:firstLine="0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Филиал ПАО «Россети Центр и Привожья»</w:t>
            </w:r>
            <w:r w:rsidRPr="00AC1A80">
              <w:rPr>
                <w:szCs w:val="24"/>
              </w:rPr>
              <w:t xml:space="preserve"> «</w:t>
            </w:r>
            <w:r w:rsidRPr="00AC1A80">
              <w:rPr>
                <w:rStyle w:val="aff2"/>
                <w:szCs w:val="24"/>
              </w:rPr>
              <w:t xml:space="preserve">____ </w:t>
            </w:r>
            <w:r w:rsidRPr="00AC1A80">
              <w:rPr>
                <w:szCs w:val="24"/>
              </w:rPr>
              <w:t>энерго»</w:t>
            </w:r>
            <w:r w:rsidRPr="00AC1A80">
              <w:rPr>
                <w:i/>
                <w:szCs w:val="24"/>
              </w:rPr>
              <w:t xml:space="preserve"> 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bCs w:val="0"/>
                <w:szCs w:val="24"/>
              </w:rPr>
              <w:t>ИТОГО по филиалу ПАО «Россети Центр и Приволжье» «____энерго »</w:t>
            </w:r>
            <w:r w:rsidRPr="00AC1A80">
              <w:rPr>
                <w:i/>
                <w:szCs w:val="24"/>
              </w:rPr>
              <w:t xml:space="preserve"> *</w:t>
            </w:r>
            <w:r w:rsidRPr="00AC1A80">
              <w:rPr>
                <w:b/>
                <w:szCs w:val="24"/>
                <w:lang w:val="en-US"/>
              </w:rPr>
              <w:t> </w:t>
            </w:r>
            <w:r w:rsidRPr="00AC1A80">
              <w:rPr>
                <w:i/>
                <w:szCs w:val="24"/>
              </w:rPr>
              <w:t>(см. инструкцию)</w:t>
            </w:r>
            <w:r w:rsidRPr="00AC1A80">
              <w:rPr>
                <w:bCs w:val="0"/>
                <w:szCs w:val="24"/>
              </w:rPr>
              <w:t xml:space="preserve"> с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50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…</w:t>
            </w: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…</w:t>
            </w:r>
          </w:p>
        </w:tc>
        <w:tc>
          <w:tcPr>
            <w:tcW w:w="438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Cs w:val="24"/>
              </w:rPr>
            </w:pPr>
            <w:r w:rsidRPr="00AC1A80">
              <w:rPr>
                <w:b/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</w:tr>
      <w:tr w:rsidR="00AF7390" w:rsidRPr="00AC1A80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Cs w:val="24"/>
              </w:rPr>
            </w:pPr>
            <w:r w:rsidRPr="00AC1A80">
              <w:rPr>
                <w:b/>
                <w:bCs w:val="0"/>
                <w:szCs w:val="24"/>
              </w:rPr>
              <w:t>ИТОГО с учетом НДС, руб.</w:t>
            </w:r>
          </w:p>
        </w:tc>
        <w:tc>
          <w:tcPr>
            <w:tcW w:w="184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AC1A80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AC1A80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</w:tr>
    </w:tbl>
    <w:p w:rsidR="00AF7390" w:rsidRPr="00AC1A80" w:rsidRDefault="00AF7390" w:rsidP="00AF7390">
      <w:pPr>
        <w:rPr>
          <w:color w:val="000000"/>
          <w:szCs w:val="24"/>
        </w:rPr>
      </w:pPr>
    </w:p>
    <w:p w:rsidR="00AF7390" w:rsidRPr="00AC1A80" w:rsidRDefault="00AF7390" w:rsidP="00AF7390">
      <w:pPr>
        <w:rPr>
          <w:color w:val="000000"/>
          <w:szCs w:val="24"/>
        </w:rPr>
      </w:pPr>
    </w:p>
    <w:p w:rsidR="00AF7390" w:rsidRPr="00AC1A80" w:rsidRDefault="00AF7390" w:rsidP="00AF7390">
      <w:pPr>
        <w:rPr>
          <w:color w:val="000000"/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(фамилия, имя, отчество подписавшего, должность)</w:t>
      </w: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AC1A80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</w:p>
    <w:p w:rsidR="00AF7390" w:rsidRPr="00AC1A80" w:rsidRDefault="00AF7390" w:rsidP="00AF7390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AC1A80">
        <w:rPr>
          <w:b/>
          <w:spacing w:val="36"/>
          <w:szCs w:val="24"/>
        </w:rPr>
        <w:t>конец формы</w:t>
      </w:r>
    </w:p>
    <w:p w:rsidR="00AF7390" w:rsidRPr="00AC1A80" w:rsidRDefault="00AF7390" w:rsidP="00AF7390">
      <w:pPr>
        <w:pStyle w:val="3"/>
        <w:numPr>
          <w:ilvl w:val="2"/>
          <w:numId w:val="28"/>
        </w:numPr>
        <w:tabs>
          <w:tab w:val="left" w:pos="567"/>
          <w:tab w:val="left" w:pos="851"/>
        </w:tabs>
        <w:ind w:left="0" w:right="34" w:firstLine="0"/>
        <w:rPr>
          <w:sz w:val="24"/>
          <w:szCs w:val="24"/>
        </w:rPr>
      </w:pPr>
      <w:r w:rsidRPr="00AC1A80">
        <w:rPr>
          <w:b w:val="0"/>
          <w:szCs w:val="24"/>
        </w:rPr>
        <w:br w:type="page"/>
      </w:r>
      <w:bookmarkStart w:id="68" w:name="_Toc242712561"/>
      <w:r w:rsidRPr="00AC1A80">
        <w:rPr>
          <w:sz w:val="24"/>
          <w:szCs w:val="24"/>
        </w:rPr>
        <w:lastRenderedPageBreak/>
        <w:t>Инструкции по заполнению</w:t>
      </w:r>
      <w:bookmarkEnd w:id="68"/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>Участник приводит номер и дату письма о подаче оферты, приложением к которому является данная Сводная таблица стоимости услуг.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 xml:space="preserve">Сводная таблица стоимости услуг подготавливается на основании Технического предложения (подраздел </w:t>
      </w:r>
      <w:r w:rsidRPr="00AC1A80">
        <w:rPr>
          <w:sz w:val="24"/>
          <w:szCs w:val="24"/>
        </w:rPr>
        <w:fldChar w:fldCharType="begin"/>
      </w:r>
      <w:r w:rsidRPr="00AC1A80">
        <w:rPr>
          <w:sz w:val="24"/>
          <w:szCs w:val="24"/>
        </w:rPr>
        <w:instrText xml:space="preserve"> REF _Ref3995202 \r \h  \* MERGEFORMAT </w:instrText>
      </w:r>
      <w:r w:rsidRPr="00AC1A80">
        <w:rPr>
          <w:sz w:val="24"/>
          <w:szCs w:val="24"/>
        </w:rPr>
      </w:r>
      <w:r w:rsidRPr="00AC1A80">
        <w:rPr>
          <w:sz w:val="24"/>
          <w:szCs w:val="24"/>
        </w:rPr>
        <w:fldChar w:fldCharType="separate"/>
      </w:r>
      <w:r w:rsidR="0047780D" w:rsidRPr="00AC1A80">
        <w:rPr>
          <w:sz w:val="24"/>
          <w:szCs w:val="24"/>
        </w:rPr>
        <w:t>1.2</w:t>
      </w:r>
      <w:r w:rsidRPr="00AC1A80">
        <w:rPr>
          <w:sz w:val="24"/>
          <w:szCs w:val="24"/>
        </w:rPr>
        <w:fldChar w:fldCharType="end"/>
      </w:r>
      <w:r w:rsidRPr="00AC1A80">
        <w:rPr>
          <w:sz w:val="24"/>
          <w:szCs w:val="24"/>
        </w:rPr>
        <w:t xml:space="preserve"> данной части).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 xml:space="preserve">В Сводной таблице стоимости услуг </w:t>
      </w:r>
      <w:r w:rsidRPr="00AC1A80">
        <w:rPr>
          <w:sz w:val="24"/>
          <w:szCs w:val="24"/>
          <w:lang w:val="ru-RU"/>
        </w:rPr>
        <w:t>заполняются все графы таблицы за исключением графы «Примечания». Графа «Примечания» заполняется Участником при необходимости</w:t>
      </w:r>
      <w:r w:rsidRPr="00AC1A80">
        <w:rPr>
          <w:sz w:val="24"/>
          <w:szCs w:val="24"/>
        </w:rPr>
        <w:t>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>Все суммы в Сводной таблице стоимости услуг должны быть представлены в формате  XXX XXX XXX,XX руб. например: «1 234 567,89 руб.» Округление, указанной суммы в Сводной таблице стоимости услуг не допускаются.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>Итоговая стоимость, указанная в Сводной таблице стоимости услуг должна соответствовать цене, указанной Участником на «котировочной доске» ЭТП.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 xml:space="preserve">Сводная таблица стоимости услуг </w:t>
      </w:r>
      <w:r w:rsidRPr="00AC1A80">
        <w:rPr>
          <w:sz w:val="24"/>
          <w:lang w:val="ru-RU"/>
        </w:rPr>
        <w:t>будет служить основой для подготовки приложения к Договору(ам)</w:t>
      </w:r>
      <w:r w:rsidRPr="00AC1A80">
        <w:rPr>
          <w:sz w:val="24"/>
        </w:rPr>
        <w:t>.</w:t>
      </w:r>
      <w:r w:rsidRPr="00AC1A80">
        <w:rPr>
          <w:szCs w:val="24"/>
        </w:rPr>
        <w:t xml:space="preserve"> </w:t>
      </w:r>
      <w:r w:rsidRPr="00AC1A80">
        <w:rPr>
          <w:sz w:val="24"/>
          <w:szCs w:val="24"/>
        </w:rPr>
        <w:t>Сводн</w:t>
      </w:r>
      <w:r w:rsidRPr="00AC1A80">
        <w:rPr>
          <w:sz w:val="24"/>
          <w:szCs w:val="24"/>
          <w:lang w:val="ru-RU"/>
        </w:rPr>
        <w:t>ую</w:t>
      </w:r>
      <w:r w:rsidRPr="00AC1A80">
        <w:rPr>
          <w:sz w:val="24"/>
          <w:szCs w:val="24"/>
        </w:rPr>
        <w:t xml:space="preserve"> таблиц</w:t>
      </w:r>
      <w:r w:rsidRPr="00AC1A80">
        <w:rPr>
          <w:sz w:val="24"/>
          <w:szCs w:val="24"/>
          <w:lang w:val="ru-RU"/>
        </w:rPr>
        <w:t>у</w:t>
      </w:r>
      <w:r w:rsidRPr="00AC1A80">
        <w:rPr>
          <w:sz w:val="24"/>
          <w:szCs w:val="24"/>
        </w:rPr>
        <w:t xml:space="preserve"> стоимости</w:t>
      </w:r>
      <w:r w:rsidRPr="00AC1A80">
        <w:rPr>
          <w:bCs/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услуг </w:t>
      </w:r>
      <w:r w:rsidRPr="00AC1A80">
        <w:rPr>
          <w:sz w:val="24"/>
          <w:szCs w:val="24"/>
          <w:lang w:val="ru-RU"/>
        </w:rPr>
        <w:t>следует подготовить так, чтобы ее можно было с минимальными изменениями включить в Договор(ы). В частности, Цен</w:t>
      </w:r>
      <w:r w:rsidRPr="00AC1A80">
        <w:t>ы</w:t>
      </w:r>
      <w:r w:rsidRPr="00AC1A80">
        <w:rPr>
          <w:sz w:val="24"/>
          <w:szCs w:val="24"/>
          <w:lang w:val="ru-RU"/>
        </w:rPr>
        <w:t xml:space="preserve"> единиц без НДС</w:t>
      </w:r>
      <w:r w:rsidRPr="00AC1A80">
        <w:t xml:space="preserve"> </w:t>
      </w:r>
      <w:r w:rsidRPr="00AC1A80">
        <w:rPr>
          <w:sz w:val="24"/>
          <w:szCs w:val="24"/>
          <w:lang w:val="ru-RU"/>
        </w:rPr>
        <w:t xml:space="preserve">и стоимость(и) ИТОГО без НДС, указываются в Сводной таблице стоимости </w:t>
      </w:r>
      <w:r w:rsidRPr="00AC1A80">
        <w:rPr>
          <w:sz w:val="24"/>
          <w:szCs w:val="24"/>
        </w:rPr>
        <w:t xml:space="preserve">услуг </w:t>
      </w:r>
      <w:r w:rsidRPr="00AC1A80">
        <w:rPr>
          <w:sz w:val="24"/>
          <w:szCs w:val="24"/>
          <w:lang w:val="ru-RU"/>
        </w:rPr>
        <w:t>для снижения общих затрат сил и времени Заказчика(ов) и Участника на подготовку Договора(ов).</w:t>
      </w:r>
    </w:p>
    <w:p w:rsidR="00AF7390" w:rsidRPr="00AC1A80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AC1A80">
        <w:rPr>
          <w:sz w:val="24"/>
          <w:szCs w:val="24"/>
        </w:rPr>
        <w:t>*Разбиение по Обществам (ПАО «Россети Центр» и ПАО «Россети Центр и Приволжье») и/или филиалам Обществ(а) в данной форме необходимо выполнять только если Сведения о начальной (максимальной) цене договора</w:t>
      </w:r>
      <w:r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</w:rPr>
        <w:t xml:space="preserve"> (указанные в Информационной карте закупочной документации) содержат такое разбиение по Обществам (ПАО «Россети Центр» и ПАО «Россети Центр и Приволжье») и/или филиалам Обществ(а).</w:t>
      </w:r>
    </w:p>
    <w:p w:rsidR="00AF7390" w:rsidRPr="00AC1A80" w:rsidRDefault="00AF7390" w:rsidP="00AF7390">
      <w:pPr>
        <w:pStyle w:val="aff0"/>
        <w:tabs>
          <w:tab w:val="clear" w:pos="360"/>
        </w:tabs>
        <w:spacing w:before="100" w:beforeAutospacing="1" w:line="240" w:lineRule="auto"/>
        <w:rPr>
          <w:sz w:val="24"/>
          <w:szCs w:val="24"/>
        </w:rPr>
      </w:pPr>
    </w:p>
    <w:p w:rsidR="00AF7390" w:rsidRPr="00AC1A80" w:rsidRDefault="00AF7390" w:rsidP="00AF7390">
      <w:pPr>
        <w:pStyle w:val="aff0"/>
        <w:tabs>
          <w:tab w:val="clear" w:pos="360"/>
        </w:tabs>
        <w:spacing w:before="100" w:beforeAutospacing="1" w:line="240" w:lineRule="auto"/>
        <w:rPr>
          <w:sz w:val="24"/>
          <w:szCs w:val="24"/>
        </w:rPr>
      </w:pPr>
    </w:p>
    <w:p w:rsidR="004B506E" w:rsidRPr="00AC1A80" w:rsidRDefault="004B506E" w:rsidP="004B506E">
      <w:pPr>
        <w:pStyle w:val="aff0"/>
        <w:tabs>
          <w:tab w:val="clear" w:pos="360"/>
          <w:tab w:val="left" w:pos="567"/>
          <w:tab w:val="left" w:pos="1985"/>
        </w:tabs>
        <w:spacing w:before="100" w:beforeAutospacing="1" w:after="100" w:afterAutospacing="1" w:line="240" w:lineRule="auto"/>
        <w:ind w:left="0" w:right="34" w:firstLine="0"/>
      </w:pPr>
    </w:p>
    <w:p w:rsidR="004B506E" w:rsidRPr="00AC1A80" w:rsidRDefault="004B506E" w:rsidP="004B506E">
      <w:pPr>
        <w:pStyle w:val="2"/>
        <w:keepNext/>
        <w:pageBreakBefore/>
        <w:numPr>
          <w:ilvl w:val="0"/>
          <w:numId w:val="0"/>
        </w:numPr>
        <w:tabs>
          <w:tab w:val="left" w:pos="567"/>
          <w:tab w:val="left" w:pos="1985"/>
          <w:tab w:val="num" w:pos="5104"/>
        </w:tabs>
        <w:suppressAutoHyphens/>
        <w:spacing w:before="100" w:beforeAutospacing="1" w:after="100" w:afterAutospacing="1" w:line="240" w:lineRule="auto"/>
        <w:ind w:right="34"/>
        <w:jc w:val="left"/>
        <w:rPr>
          <w:color w:val="00B0F0"/>
        </w:rPr>
        <w:sectPr w:rsidR="004B506E" w:rsidRPr="00AC1A80" w:rsidSect="00AF7390">
          <w:type w:val="continuous"/>
          <w:pgSz w:w="16838" w:h="11906" w:orient="landscape" w:code="9"/>
          <w:pgMar w:top="1134" w:right="680" w:bottom="567" w:left="539" w:header="680" w:footer="278" w:gutter="0"/>
          <w:cols w:space="708"/>
          <w:titlePg/>
          <w:docGrid w:linePitch="360"/>
        </w:sectPr>
      </w:pPr>
    </w:p>
    <w:p w:rsidR="004A3194" w:rsidRPr="00AC1A80" w:rsidRDefault="004A3194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color w:val="000000"/>
          <w:sz w:val="24"/>
          <w:szCs w:val="24"/>
        </w:rPr>
      </w:pPr>
      <w:bookmarkStart w:id="69" w:name="_Toc242712562"/>
      <w:r w:rsidRPr="00AC1A80">
        <w:rPr>
          <w:sz w:val="24"/>
          <w:szCs w:val="24"/>
          <w:lang w:val="ru-RU"/>
        </w:rPr>
        <w:lastRenderedPageBreak/>
        <w:t xml:space="preserve">Согласие с </w:t>
      </w:r>
      <w:r w:rsidRPr="00AC1A80">
        <w:rPr>
          <w:sz w:val="24"/>
          <w:szCs w:val="24"/>
        </w:rPr>
        <w:t>проект</w:t>
      </w:r>
      <w:r w:rsidRPr="00AC1A80">
        <w:rPr>
          <w:sz w:val="24"/>
          <w:szCs w:val="24"/>
          <w:lang w:val="ru-RU"/>
        </w:rPr>
        <w:t>ом</w:t>
      </w:r>
      <w:r w:rsidR="00777AAA" w:rsidRPr="00AC1A80">
        <w:rPr>
          <w:sz w:val="24"/>
          <w:szCs w:val="24"/>
          <w:lang w:val="ru-RU"/>
        </w:rPr>
        <w:t>(ами)</w:t>
      </w:r>
      <w:r w:rsidRPr="00AC1A80">
        <w:rPr>
          <w:sz w:val="24"/>
          <w:szCs w:val="24"/>
        </w:rPr>
        <w:t xml:space="preserve"> Договора</w:t>
      </w:r>
      <w:r w:rsidR="00777AAA" w:rsidRPr="00AC1A80">
        <w:rPr>
          <w:sz w:val="24"/>
          <w:szCs w:val="24"/>
          <w:lang w:val="ru-RU"/>
        </w:rPr>
        <w:t>(ов)</w:t>
      </w:r>
      <w:r w:rsidRPr="00AC1A80">
        <w:rPr>
          <w:color w:val="000000"/>
          <w:sz w:val="24"/>
          <w:szCs w:val="24"/>
        </w:rPr>
        <w:t xml:space="preserve"> (форма </w:t>
      </w:r>
      <w:r w:rsidR="004B506E" w:rsidRPr="00AC1A80">
        <w:rPr>
          <w:color w:val="000000"/>
          <w:sz w:val="24"/>
          <w:szCs w:val="24"/>
          <w:lang w:val="ru-RU"/>
        </w:rPr>
        <w:t>5</w:t>
      </w:r>
      <w:r w:rsidRPr="00AC1A80">
        <w:rPr>
          <w:color w:val="000000"/>
          <w:sz w:val="24"/>
          <w:szCs w:val="24"/>
        </w:rPr>
        <w:t>)</w:t>
      </w:r>
      <w:bookmarkEnd w:id="64"/>
      <w:bookmarkEnd w:id="65"/>
      <w:bookmarkEnd w:id="69"/>
    </w:p>
    <w:p w:rsidR="004A3194" w:rsidRPr="00AC1A80" w:rsidRDefault="004A3194" w:rsidP="004A3194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4A3194" w:rsidRPr="00AC1A80" w:rsidRDefault="004A3194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70" w:name="_Toc439170685"/>
      <w:bookmarkStart w:id="71" w:name="_Toc439172787"/>
      <w:bookmarkStart w:id="72" w:name="_Toc439173231"/>
      <w:bookmarkStart w:id="73" w:name="_Toc439238227"/>
      <w:bookmarkStart w:id="74" w:name="_Toc439252775"/>
      <w:bookmarkStart w:id="75" w:name="_Toc439323749"/>
      <w:bookmarkStart w:id="76" w:name="_Toc440361386"/>
      <w:bookmarkStart w:id="77" w:name="_Toc440376141"/>
      <w:bookmarkStart w:id="78" w:name="_Toc440376268"/>
      <w:bookmarkStart w:id="79" w:name="_Toc440382526"/>
      <w:bookmarkStart w:id="80" w:name="_Toc440447196"/>
      <w:bookmarkStart w:id="81" w:name="_Toc440632357"/>
      <w:bookmarkStart w:id="82" w:name="_Toc440875129"/>
      <w:bookmarkStart w:id="83" w:name="_Toc441131116"/>
      <w:bookmarkStart w:id="84" w:name="_Toc157248186"/>
      <w:bookmarkStart w:id="85" w:name="_Toc157496555"/>
      <w:bookmarkStart w:id="86" w:name="_Toc158206094"/>
      <w:bookmarkStart w:id="87" w:name="_Toc164057779"/>
      <w:bookmarkStart w:id="88" w:name="_Toc164137129"/>
      <w:bookmarkStart w:id="89" w:name="_Toc164161289"/>
      <w:bookmarkStart w:id="90" w:name="_Toc165173860"/>
      <w:bookmarkStart w:id="91" w:name="_Toc441485113"/>
      <w:bookmarkStart w:id="92" w:name="_Toc441572090"/>
      <w:bookmarkStart w:id="93" w:name="_Toc441575182"/>
      <w:bookmarkStart w:id="94" w:name="_Toc442195851"/>
      <w:bookmarkStart w:id="95" w:name="_Toc442251893"/>
      <w:bookmarkStart w:id="96" w:name="_Toc442258842"/>
      <w:bookmarkStart w:id="97" w:name="_Toc442259082"/>
      <w:bookmarkStart w:id="98" w:name="_Toc442265393"/>
      <w:bookmarkStart w:id="99" w:name="_Toc447292630"/>
      <w:bookmarkStart w:id="100" w:name="_Toc461809076"/>
      <w:bookmarkStart w:id="101" w:name="_Toc463514495"/>
      <w:bookmarkStart w:id="102" w:name="_Toc466908615"/>
      <w:bookmarkStart w:id="103" w:name="_Toc468196554"/>
      <w:bookmarkStart w:id="104" w:name="_Toc468446635"/>
      <w:bookmarkStart w:id="105" w:name="_Toc468446829"/>
      <w:bookmarkStart w:id="106" w:name="_Toc469479685"/>
      <w:bookmarkStart w:id="107" w:name="_Toc471986635"/>
      <w:bookmarkStart w:id="108" w:name="_Toc498509269"/>
      <w:bookmarkStart w:id="109" w:name="_Toc524939625"/>
      <w:bookmarkStart w:id="110" w:name="_Toc535853814"/>
      <w:bookmarkStart w:id="111" w:name="_Toc536020445"/>
      <w:bookmarkStart w:id="112" w:name="_Toc63089384"/>
      <w:bookmarkStart w:id="113" w:name="_Toc63090764"/>
      <w:bookmarkStart w:id="114" w:name="_Toc242712563"/>
      <w:r w:rsidRPr="00AC1A80">
        <w:rPr>
          <w:sz w:val="24"/>
          <w:szCs w:val="24"/>
        </w:rPr>
        <w:t xml:space="preserve">Форма 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AC1A80">
        <w:rPr>
          <w:sz w:val="24"/>
          <w:szCs w:val="24"/>
          <w:lang w:val="ru-RU"/>
        </w:rPr>
        <w:t xml:space="preserve">согласия с </w:t>
      </w:r>
      <w:r w:rsidRPr="00AC1A80">
        <w:rPr>
          <w:sz w:val="24"/>
          <w:szCs w:val="24"/>
        </w:rPr>
        <w:t>проект</w:t>
      </w:r>
      <w:r w:rsidRPr="00AC1A80">
        <w:rPr>
          <w:sz w:val="24"/>
          <w:szCs w:val="24"/>
          <w:lang w:val="ru-RU"/>
        </w:rPr>
        <w:t>ом</w:t>
      </w:r>
      <w:r w:rsidR="00777AAA" w:rsidRPr="00AC1A80">
        <w:rPr>
          <w:sz w:val="24"/>
          <w:szCs w:val="24"/>
          <w:lang w:val="ru-RU"/>
        </w:rPr>
        <w:t>(ами)</w:t>
      </w:r>
      <w:r w:rsidRPr="00AC1A80">
        <w:rPr>
          <w:sz w:val="24"/>
          <w:szCs w:val="24"/>
        </w:rPr>
        <w:t xml:space="preserve"> Договора</w:t>
      </w:r>
      <w:bookmarkEnd w:id="112"/>
      <w:bookmarkEnd w:id="113"/>
      <w:r w:rsidR="00777AAA" w:rsidRPr="00AC1A80">
        <w:rPr>
          <w:sz w:val="24"/>
          <w:szCs w:val="24"/>
          <w:lang w:val="ru-RU"/>
        </w:rPr>
        <w:t>(ов)</w:t>
      </w:r>
      <w:bookmarkEnd w:id="114"/>
    </w:p>
    <w:p w:rsidR="004A3194" w:rsidRPr="00AC1A80" w:rsidRDefault="004A3194" w:rsidP="004A3194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4A3194" w:rsidRPr="00AC1A80" w:rsidRDefault="004A3194" w:rsidP="004A3194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>Приложение 4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4A3194" w:rsidRPr="00AC1A80" w:rsidRDefault="004A3194" w:rsidP="004A3194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4A3194" w:rsidRPr="00AC1A80" w:rsidRDefault="004A3194" w:rsidP="004A3194">
      <w:pPr>
        <w:ind w:firstLine="0"/>
        <w:jc w:val="center"/>
        <w:rPr>
          <w:b/>
          <w:szCs w:val="24"/>
        </w:rPr>
      </w:pPr>
      <w:r w:rsidRPr="00AC1A80">
        <w:rPr>
          <w:b/>
          <w:szCs w:val="24"/>
        </w:rPr>
        <w:t>Согласие с проектом</w:t>
      </w:r>
      <w:r w:rsidR="000714A6" w:rsidRPr="00AC1A80">
        <w:rPr>
          <w:b/>
          <w:szCs w:val="24"/>
        </w:rPr>
        <w:t>(ами)</w:t>
      </w:r>
      <w:r w:rsidRPr="00AC1A80">
        <w:rPr>
          <w:b/>
          <w:szCs w:val="24"/>
        </w:rPr>
        <w:t xml:space="preserve"> Договора</w:t>
      </w:r>
      <w:r w:rsidR="000714A6" w:rsidRPr="00AC1A80">
        <w:rPr>
          <w:b/>
          <w:szCs w:val="24"/>
        </w:rPr>
        <w:t>(ов)</w:t>
      </w:r>
    </w:p>
    <w:p w:rsidR="004A3194" w:rsidRPr="00AC1A80" w:rsidRDefault="004A3194" w:rsidP="004A3194">
      <w:pPr>
        <w:ind w:firstLine="0"/>
        <w:jc w:val="center"/>
        <w:rPr>
          <w:b/>
          <w:szCs w:val="24"/>
        </w:rPr>
      </w:pPr>
    </w:p>
    <w:p w:rsidR="004A3194" w:rsidRPr="00AC1A80" w:rsidRDefault="004A3194" w:rsidP="004A3194">
      <w:pPr>
        <w:rPr>
          <w:szCs w:val="24"/>
        </w:rPr>
      </w:pPr>
      <w:r w:rsidRPr="00AC1A80">
        <w:rPr>
          <w:szCs w:val="24"/>
        </w:rPr>
        <w:t>Способ и наименование закупки _______________________________________</w:t>
      </w:r>
    </w:p>
    <w:p w:rsidR="004A3194" w:rsidRPr="00AC1A80" w:rsidRDefault="004A3194" w:rsidP="004A3194">
      <w:pPr>
        <w:rPr>
          <w:szCs w:val="24"/>
        </w:rPr>
      </w:pPr>
    </w:p>
    <w:p w:rsidR="004A3194" w:rsidRPr="00AC1A80" w:rsidRDefault="004A3194" w:rsidP="004A3194">
      <w:pPr>
        <w:ind w:firstLine="0"/>
        <w:rPr>
          <w:szCs w:val="24"/>
        </w:rPr>
      </w:pPr>
      <w:r w:rsidRPr="00AC1A80">
        <w:rPr>
          <w:szCs w:val="24"/>
        </w:rPr>
        <w:t>Наименование и адрес Участника закупки: ______________________________________________,</w:t>
      </w:r>
    </w:p>
    <w:p w:rsidR="004A3194" w:rsidRPr="00AC1A80" w:rsidRDefault="004A3194" w:rsidP="004A3194">
      <w:pPr>
        <w:jc w:val="right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(полное наименование Участника с указанием организационно-правовой формы)</w:t>
      </w:r>
    </w:p>
    <w:p w:rsidR="004A3194" w:rsidRPr="00AC1A80" w:rsidRDefault="004A3194" w:rsidP="004A3194">
      <w:pPr>
        <w:rPr>
          <w:szCs w:val="24"/>
        </w:rPr>
      </w:pPr>
    </w:p>
    <w:p w:rsidR="004A3194" w:rsidRPr="00AC1A80" w:rsidRDefault="004A3194" w:rsidP="004A3194">
      <w:pPr>
        <w:rPr>
          <w:szCs w:val="24"/>
        </w:rPr>
      </w:pPr>
      <w:r w:rsidRPr="00AC1A80">
        <w:rPr>
          <w:szCs w:val="24"/>
        </w:rPr>
        <w:t>Настоящим подтверждаю, что участник ___________________________________________</w:t>
      </w:r>
    </w:p>
    <w:p w:rsidR="004A3194" w:rsidRPr="00AC1A80" w:rsidRDefault="004A3194" w:rsidP="004A3194">
      <w:pPr>
        <w:rPr>
          <w:sz w:val="16"/>
          <w:szCs w:val="16"/>
        </w:rPr>
      </w:pPr>
      <w:r w:rsidRPr="00AC1A80"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AC1A80">
        <w:rPr>
          <w:sz w:val="16"/>
          <w:szCs w:val="16"/>
        </w:rPr>
        <w:t>(наименование участника)</w:t>
      </w:r>
    </w:p>
    <w:p w:rsidR="004A3194" w:rsidRPr="00AC1A80" w:rsidRDefault="004A3194" w:rsidP="004A3194">
      <w:pPr>
        <w:rPr>
          <w:szCs w:val="24"/>
        </w:rPr>
      </w:pPr>
      <w:r w:rsidRPr="00AC1A80">
        <w:rPr>
          <w:szCs w:val="24"/>
        </w:rPr>
        <w:t>согласен с проектом</w:t>
      </w:r>
      <w:r w:rsidR="000714A6" w:rsidRPr="00AC1A80">
        <w:rPr>
          <w:szCs w:val="24"/>
        </w:rPr>
        <w:t>(ами)</w:t>
      </w:r>
      <w:r w:rsidRPr="00AC1A80">
        <w:rPr>
          <w:szCs w:val="24"/>
        </w:rPr>
        <w:t xml:space="preserve"> Договора</w:t>
      </w:r>
      <w:r w:rsidR="000714A6" w:rsidRPr="00AC1A80">
        <w:rPr>
          <w:szCs w:val="24"/>
        </w:rPr>
        <w:t>(ов)</w:t>
      </w:r>
      <w:r w:rsidRPr="00AC1A80">
        <w:rPr>
          <w:szCs w:val="24"/>
        </w:rPr>
        <w:t>, представленным</w:t>
      </w:r>
      <w:r w:rsidR="000714A6" w:rsidRPr="00AC1A80">
        <w:rPr>
          <w:szCs w:val="24"/>
        </w:rPr>
        <w:t>(и)</w:t>
      </w:r>
      <w:r w:rsidRPr="00AC1A80">
        <w:rPr>
          <w:szCs w:val="24"/>
        </w:rPr>
        <w:t xml:space="preserve"> в составе настоящей закупочной Документации. </w:t>
      </w:r>
    </w:p>
    <w:p w:rsidR="004A3194" w:rsidRPr="00AC1A80" w:rsidRDefault="004A3194" w:rsidP="004A3194">
      <w:pPr>
        <w:ind w:firstLine="0"/>
        <w:jc w:val="center"/>
        <w:rPr>
          <w:b/>
          <w:szCs w:val="24"/>
        </w:rPr>
      </w:pPr>
    </w:p>
    <w:p w:rsidR="004A3194" w:rsidRPr="00AC1A80" w:rsidRDefault="004A3194" w:rsidP="004A3194">
      <w:pPr>
        <w:rPr>
          <w:szCs w:val="24"/>
        </w:rPr>
      </w:pPr>
      <w:r w:rsidRPr="00AC1A80">
        <w:rPr>
          <w:szCs w:val="24"/>
        </w:rPr>
        <w:t>____________________________________</w:t>
      </w:r>
    </w:p>
    <w:p w:rsidR="004A3194" w:rsidRPr="00AC1A80" w:rsidRDefault="004A3194" w:rsidP="004A3194">
      <w:pPr>
        <w:ind w:right="3684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4A3194" w:rsidRPr="00AC1A80" w:rsidRDefault="004A3194" w:rsidP="004A3194">
      <w:pPr>
        <w:rPr>
          <w:szCs w:val="24"/>
        </w:rPr>
      </w:pPr>
      <w:r w:rsidRPr="00AC1A80">
        <w:rPr>
          <w:szCs w:val="24"/>
        </w:rPr>
        <w:t>____________________________________</w:t>
      </w:r>
    </w:p>
    <w:p w:rsidR="004A3194" w:rsidRPr="00AC1A80" w:rsidRDefault="004A3194" w:rsidP="004A3194">
      <w:pPr>
        <w:ind w:right="3684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(фамилия, имя, отчество подписавшего, должность)</w:t>
      </w:r>
    </w:p>
    <w:p w:rsidR="004A3194" w:rsidRPr="00AC1A80" w:rsidRDefault="004A3194" w:rsidP="004A3194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  <w:tab w:val="center" w:pos="5092"/>
          <w:tab w:val="right" w:pos="10184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4A3194" w:rsidRPr="00AC1A80" w:rsidRDefault="004A3194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r w:rsidRPr="00AC1A80">
        <w:rPr>
          <w:b w:val="0"/>
          <w:szCs w:val="24"/>
        </w:rPr>
        <w:br w:type="page"/>
      </w:r>
      <w:bookmarkStart w:id="115" w:name="_Toc63089385"/>
      <w:bookmarkStart w:id="116" w:name="_Toc63090765"/>
      <w:bookmarkStart w:id="117" w:name="_Toc26798250"/>
      <w:bookmarkStart w:id="118" w:name="_Toc242712564"/>
      <w:r w:rsidRPr="00AC1A80">
        <w:rPr>
          <w:sz w:val="24"/>
          <w:szCs w:val="24"/>
        </w:rPr>
        <w:lastRenderedPageBreak/>
        <w:t>Инструкции по заполнению</w:t>
      </w:r>
      <w:bookmarkEnd w:id="115"/>
      <w:bookmarkEnd w:id="116"/>
      <w:bookmarkEnd w:id="118"/>
      <w:r w:rsidRPr="00AC1A80">
        <w:rPr>
          <w:sz w:val="24"/>
          <w:szCs w:val="24"/>
        </w:rPr>
        <w:t xml:space="preserve"> </w:t>
      </w:r>
      <w:bookmarkEnd w:id="117"/>
    </w:p>
    <w:p w:rsidR="004A3194" w:rsidRPr="00AC1A80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</w:t>
      </w:r>
      <w:r w:rsidRPr="00AC1A80">
        <w:rPr>
          <w:sz w:val="24"/>
          <w:szCs w:val="24"/>
          <w:lang w:val="ru-RU"/>
        </w:rPr>
        <w:t xml:space="preserve"> (подраздел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части).</w:t>
      </w:r>
    </w:p>
    <w:p w:rsidR="004A3194" w:rsidRPr="00AC1A80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4A3194" w:rsidRPr="00AC1A80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выражает согласие с проектом</w:t>
      </w:r>
      <w:r w:rsidR="000714A6" w:rsidRPr="00AC1A80">
        <w:rPr>
          <w:sz w:val="24"/>
          <w:szCs w:val="24"/>
          <w:lang w:val="ru-RU"/>
        </w:rPr>
        <w:t>(ами)</w:t>
      </w:r>
      <w:r w:rsidRPr="00AC1A80">
        <w:rPr>
          <w:sz w:val="24"/>
          <w:szCs w:val="24"/>
        </w:rPr>
        <w:t xml:space="preserve"> Договора</w:t>
      </w:r>
      <w:r w:rsidR="000714A6"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</w:rPr>
        <w:t>, представленным</w:t>
      </w:r>
      <w:r w:rsidR="000714A6" w:rsidRPr="00AC1A80">
        <w:rPr>
          <w:sz w:val="24"/>
          <w:szCs w:val="24"/>
          <w:lang w:val="ru-RU"/>
        </w:rPr>
        <w:t>(и)</w:t>
      </w:r>
      <w:r w:rsidRPr="00AC1A80">
        <w:rPr>
          <w:sz w:val="24"/>
          <w:szCs w:val="24"/>
        </w:rPr>
        <w:t xml:space="preserve"> в составе настоящей закупочной Документации.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b/>
          <w:szCs w:val="24"/>
          <w:lang w:val="x-none"/>
        </w:rPr>
      </w:pPr>
    </w:p>
    <w:p w:rsidR="001E2FB2" w:rsidRPr="00AC1A80" w:rsidRDefault="001E2FB2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119" w:name="_Ref55335823"/>
      <w:bookmarkStart w:id="120" w:name="_Ref55336359"/>
      <w:bookmarkStart w:id="121" w:name="_Toc57314675"/>
      <w:bookmarkStart w:id="122" w:name="_Toc69728989"/>
      <w:bookmarkStart w:id="123" w:name="_Toc98253939"/>
      <w:bookmarkStart w:id="124" w:name="_Toc165173865"/>
      <w:bookmarkStart w:id="125" w:name="_Toc423423672"/>
      <w:bookmarkStart w:id="126" w:name="_Toc441131118"/>
      <w:bookmarkStart w:id="127" w:name="_Toc439170686"/>
      <w:bookmarkStart w:id="128" w:name="_Toc439172788"/>
      <w:bookmarkStart w:id="129" w:name="_Toc439173232"/>
      <w:bookmarkStart w:id="130" w:name="_Toc439238228"/>
      <w:bookmarkStart w:id="131" w:name="_Toc439252776"/>
      <w:bookmarkStart w:id="132" w:name="_Toc439323750"/>
      <w:bookmarkStart w:id="133" w:name="_Toc440361387"/>
      <w:bookmarkStart w:id="134" w:name="_Toc440376142"/>
      <w:bookmarkStart w:id="135" w:name="_Toc440376269"/>
      <w:bookmarkStart w:id="136" w:name="_Toc440382527"/>
      <w:bookmarkStart w:id="137" w:name="_Toc440447197"/>
      <w:bookmarkStart w:id="138" w:name="_Toc440632358"/>
      <w:bookmarkStart w:id="139" w:name="_Toc440875130"/>
      <w:bookmarkStart w:id="140" w:name="_Toc441131117"/>
      <w:bookmarkStart w:id="141" w:name="_Toc441485114"/>
      <w:bookmarkStart w:id="142" w:name="_Toc441572091"/>
      <w:bookmarkStart w:id="143" w:name="_Toc441575183"/>
      <w:bookmarkStart w:id="144" w:name="_Toc442195852"/>
      <w:bookmarkStart w:id="145" w:name="_Toc442251894"/>
      <w:bookmarkStart w:id="146" w:name="_Toc442258843"/>
      <w:bookmarkStart w:id="147" w:name="_Toc442259083"/>
      <w:bookmarkStart w:id="148" w:name="_Toc442265394"/>
      <w:bookmarkStart w:id="149" w:name="_Toc447292631"/>
      <w:bookmarkStart w:id="150" w:name="_Toc461809077"/>
      <w:bookmarkStart w:id="151" w:name="_Toc463514496"/>
      <w:bookmarkStart w:id="152" w:name="_Toc466908616"/>
      <w:bookmarkStart w:id="153" w:name="_Toc468196555"/>
      <w:bookmarkStart w:id="154" w:name="_Toc468446636"/>
      <w:bookmarkStart w:id="155" w:name="_Toc468446830"/>
      <w:bookmarkStart w:id="156" w:name="_Toc469479686"/>
      <w:bookmarkStart w:id="157" w:name="_Toc471986636"/>
      <w:bookmarkStart w:id="158" w:name="_Toc498509270"/>
      <w:bookmarkStart w:id="159" w:name="_Toc524939626"/>
      <w:bookmarkStart w:id="160" w:name="_Toc535853815"/>
      <w:bookmarkStart w:id="161" w:name="_Toc536020446"/>
      <w:bookmarkStart w:id="162" w:name="_Toc242712565"/>
      <w:r w:rsidRPr="00AC1A80">
        <w:rPr>
          <w:sz w:val="24"/>
          <w:szCs w:val="24"/>
        </w:rPr>
        <w:lastRenderedPageBreak/>
        <w:t xml:space="preserve">Анкета (форма </w:t>
      </w:r>
      <w:r w:rsidR="004B506E" w:rsidRPr="00AC1A80">
        <w:rPr>
          <w:sz w:val="24"/>
          <w:szCs w:val="24"/>
          <w:lang w:val="ru-RU"/>
        </w:rPr>
        <w:t>6</w:t>
      </w:r>
      <w:r w:rsidRPr="00AC1A80">
        <w:rPr>
          <w:sz w:val="24"/>
          <w:szCs w:val="24"/>
        </w:rPr>
        <w:t>)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62"/>
    </w:p>
    <w:p w:rsidR="001E2FB2" w:rsidRPr="00AC1A80" w:rsidRDefault="001E2FB2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163" w:name="_Toc98253940"/>
      <w:bookmarkStart w:id="164" w:name="_Toc157248192"/>
      <w:bookmarkStart w:id="165" w:name="_Toc157496561"/>
      <w:bookmarkStart w:id="166" w:name="_Toc158206100"/>
      <w:bookmarkStart w:id="167" w:name="_Toc164057785"/>
      <w:bookmarkStart w:id="168" w:name="_Toc164137135"/>
      <w:bookmarkStart w:id="169" w:name="_Toc164161295"/>
      <w:bookmarkStart w:id="170" w:name="_Toc165173866"/>
      <w:bookmarkStart w:id="171" w:name="_Toc439170688"/>
      <w:bookmarkStart w:id="172" w:name="_Toc439172790"/>
      <w:bookmarkStart w:id="173" w:name="_Toc439173234"/>
      <w:bookmarkStart w:id="174" w:name="_Toc439238230"/>
      <w:bookmarkStart w:id="175" w:name="_Toc439252778"/>
      <w:bookmarkStart w:id="176" w:name="_Ref440272119"/>
      <w:bookmarkStart w:id="177" w:name="_Toc440361389"/>
      <w:bookmarkStart w:id="178" w:name="_Toc441131119"/>
      <w:bookmarkStart w:id="179" w:name="_Toc442265396"/>
      <w:bookmarkStart w:id="180" w:name="_Ref444173154"/>
      <w:bookmarkStart w:id="181" w:name="_Toc447292633"/>
      <w:bookmarkStart w:id="182" w:name="_Toc461809079"/>
      <w:bookmarkStart w:id="183" w:name="_Toc463514498"/>
      <w:bookmarkStart w:id="184" w:name="_Toc466908618"/>
      <w:bookmarkStart w:id="185" w:name="_Toc469479688"/>
      <w:bookmarkStart w:id="186" w:name="_Toc471986638"/>
      <w:bookmarkStart w:id="187" w:name="_Toc498509272"/>
      <w:bookmarkStart w:id="188" w:name="_Toc524939628"/>
      <w:bookmarkStart w:id="189" w:name="_Toc242712566"/>
      <w:r w:rsidRPr="00AC1A80">
        <w:rPr>
          <w:sz w:val="24"/>
          <w:szCs w:val="24"/>
        </w:rPr>
        <w:t>Форма Анкеты Участника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:rsidR="001E2FB2" w:rsidRPr="00AC1A80" w:rsidRDefault="001E2FB2" w:rsidP="001E2FB2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szCs w:val="24"/>
        </w:rPr>
        <w:t>Приложение 5 к письму о подаче оферты</w:t>
      </w:r>
      <w:r w:rsidRPr="00AC1A80">
        <w:rPr>
          <w:szCs w:val="24"/>
        </w:rPr>
        <w:br/>
        <w:t>от «____»_____________ г. №__________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Анкета Участника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_________________________________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970"/>
        <w:gridCol w:w="2800"/>
      </w:tblGrid>
      <w:tr w:rsidR="001E2FB2" w:rsidRPr="00AC1A80" w:rsidTr="00B76849">
        <w:trPr>
          <w:cantSplit/>
          <w:trHeight w:val="240"/>
          <w:tblHeader/>
        </w:trPr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szCs w:val="24"/>
              </w:rPr>
            </w:pPr>
            <w:r w:rsidRPr="00AC1A80">
              <w:rPr>
                <w:szCs w:val="24"/>
              </w:rPr>
              <w:t>№ п/п</w:t>
            </w:r>
          </w:p>
        </w:tc>
        <w:tc>
          <w:tcPr>
            <w:tcW w:w="5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AC1A80">
              <w:rPr>
                <w:sz w:val="24"/>
                <w:szCs w:val="24"/>
              </w:rPr>
              <w:t>Сведения о Участнике</w:t>
            </w: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ОКПО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ОКВЭД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ИНН/КПП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  <w:lang w:val="en-US"/>
              </w:rPr>
            </w:pPr>
            <w:r w:rsidRPr="00AC1A80">
              <w:rPr>
                <w:szCs w:val="24"/>
              </w:rPr>
              <w:t>Сведения о среднесписочной численности (на последнюю отчетную дату)</w:t>
            </w:r>
            <w:r w:rsidRPr="00AC1A80">
              <w:rPr>
                <w:szCs w:val="24"/>
                <w:vertAlign w:val="superscript"/>
              </w:rPr>
              <w:footnoteReference w:id="2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Сведения о наличии (отсутствии) нарушений требований Налогового кодекса РФ (в текущем году и двум предшествующим годам)</w:t>
            </w:r>
            <w:r w:rsidRPr="00AC1A80">
              <w:rPr>
                <w:caps/>
                <w:szCs w:val="24"/>
                <w:vertAlign w:val="superscript"/>
              </w:rPr>
              <w:footnoteReference w:id="3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Сведения о наличии (отсутствии) просроченных невыполненных обязательств перед ГК «Россети» (при наличии, указать сумму и наименование компании)</w:t>
            </w:r>
            <w:r w:rsidRPr="00AC1A80">
              <w:rPr>
                <w:szCs w:val="24"/>
                <w:vertAlign w:val="superscript"/>
              </w:rPr>
              <w:footnoteReference w:id="4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Сведения о наличии в штате сотрудников (родственников сотрудников) иностранных публичных должностных лиц, должностных лиц публичных международных организаций, а также лиц, занимающих (занимавших) государственные должности Российской Федерации</w:t>
            </w:r>
            <w:r w:rsidRPr="00AC1A80">
              <w:rPr>
                <w:szCs w:val="24"/>
                <w:vertAlign w:val="superscript"/>
              </w:rPr>
              <w:footnoteReference w:id="5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</w:tbl>
    <w:p w:rsidR="001E2FB2" w:rsidRPr="00AC1A80" w:rsidRDefault="001E2FB2" w:rsidP="00B44C97">
      <w:pPr>
        <w:widowControl/>
        <w:numPr>
          <w:ilvl w:val="0"/>
          <w:numId w:val="25"/>
        </w:numPr>
        <w:tabs>
          <w:tab w:val="left" w:pos="567"/>
          <w:tab w:val="left" w:pos="1985"/>
        </w:tabs>
        <w:snapToGrid w:val="0"/>
        <w:ind w:left="0" w:right="34" w:firstLine="0"/>
        <w:jc w:val="center"/>
        <w:rPr>
          <w:szCs w:val="24"/>
        </w:rPr>
        <w:sectPr w:rsidR="001E2FB2" w:rsidRPr="00AC1A80" w:rsidSect="00AF7390">
          <w:footnotePr>
            <w:numRestart w:val="eachSect"/>
          </w:footnotePr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970"/>
        <w:gridCol w:w="2800"/>
      </w:tblGrid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Юридический адрес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Почтовый адрес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Фактическое местоположение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  <w:trHeight w:val="11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Факс Участника (с указанием кода города)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Адрес электронной почты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  <w:r w:rsidRPr="00AC1A80">
              <w:rPr>
                <w:color w:val="000000"/>
                <w:szCs w:val="24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  <w:r w:rsidRPr="00AC1A80">
              <w:rPr>
                <w:color w:val="000000"/>
                <w:szCs w:val="24"/>
              </w:rPr>
              <w:t>Фамилия, Имя и Отчество главного бухгалтера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 xml:space="preserve">Фамилия, Имя и Отчество ответственного лица </w:t>
            </w:r>
            <w:r w:rsidRPr="00AC1A80">
              <w:rPr>
                <w:color w:val="000000"/>
                <w:szCs w:val="24"/>
              </w:rPr>
              <w:t>Участника</w:t>
            </w:r>
            <w:r w:rsidRPr="00AC1A80">
              <w:rPr>
                <w:szCs w:val="24"/>
              </w:rPr>
              <w:t xml:space="preserve"> с указанием должности и контактного телефона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AC1A80" w:rsidTr="00B76849">
        <w:trPr>
          <w:cantSplit/>
          <w:trHeight w:val="601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clear" w:pos="360"/>
                <w:tab w:val="num" w:pos="-3227"/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tabs>
                <w:tab w:val="num" w:pos="360"/>
                <w:tab w:val="left" w:pos="567"/>
                <w:tab w:val="left" w:pos="1985"/>
              </w:tabs>
              <w:spacing w:line="276" w:lineRule="auto"/>
              <w:ind w:right="34" w:firstLine="0"/>
              <w:jc w:val="left"/>
              <w:rPr>
                <w:szCs w:val="24"/>
              </w:rPr>
            </w:pPr>
            <w:r w:rsidRPr="00AC1A80">
              <w:rPr>
                <w:szCs w:val="24"/>
              </w:rPr>
              <w:t>Местом регистрации (местом налогового резидентства) Участника является особая экономическая зона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b/>
                <w:iCs/>
                <w:color w:val="1F497D"/>
                <w:szCs w:val="24"/>
              </w:rPr>
            </w:pPr>
            <w:r w:rsidRPr="00AC1A80">
              <w:rPr>
                <w:rStyle w:val="aff2"/>
                <w:szCs w:val="24"/>
              </w:rPr>
              <w:t>(если да, то укажите наименование особой экономической зоны)</w:t>
            </w:r>
          </w:p>
        </w:tc>
      </w:tr>
      <w:tr w:rsidR="001E2FB2" w:rsidRPr="00AC1A80" w:rsidTr="00B76849">
        <w:trPr>
          <w:cantSplit/>
          <w:trHeight w:val="649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pStyle w:val="affffffe"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spacing w:after="0" w:line="240" w:lineRule="auto"/>
              <w:ind w:left="0" w:right="34"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tabs>
                <w:tab w:val="left" w:pos="567"/>
                <w:tab w:val="left" w:pos="1985"/>
              </w:tabs>
              <w:spacing w:line="276" w:lineRule="auto"/>
              <w:ind w:right="34" w:firstLine="0"/>
              <w:jc w:val="left"/>
              <w:rPr>
                <w:szCs w:val="24"/>
              </w:rPr>
            </w:pPr>
            <w:r w:rsidRPr="00AC1A80">
              <w:rPr>
                <w:szCs w:val="24"/>
              </w:rPr>
              <w:t>Местом регистрации (местом налогового резидентства) Участника является оффшорная зона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AC1A80">
              <w:rPr>
                <w:rStyle w:val="aff2"/>
                <w:szCs w:val="24"/>
              </w:rPr>
              <w:t>(если да, то укажите наименование оффшорной зоны)</w:t>
            </w:r>
          </w:p>
        </w:tc>
      </w:tr>
      <w:tr w:rsidR="001E2FB2" w:rsidRPr="00AC1A80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Участник имеет постоянное представительство в оффшорной зоне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AC1A80">
              <w:rPr>
                <w:rStyle w:val="aff2"/>
                <w:szCs w:val="24"/>
              </w:rPr>
              <w:t>(если да, то укажите наименование оффшорной зоны)</w:t>
            </w:r>
          </w:p>
        </w:tc>
      </w:tr>
      <w:tr w:rsidR="001E2FB2" w:rsidRPr="00AC1A80" w:rsidTr="00B76849">
        <w:trPr>
          <w:cantSplit/>
          <w:trHeight w:val="409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Участник применяет один из спец. режимов налогообложения (ЕСХН, ЕНВД)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AC1A80">
              <w:rPr>
                <w:rStyle w:val="aff2"/>
                <w:szCs w:val="24"/>
              </w:rPr>
              <w:t>(нет/указать какой)</w:t>
            </w:r>
          </w:p>
        </w:tc>
      </w:tr>
      <w:tr w:rsidR="001E2FB2" w:rsidRPr="00AC1A80" w:rsidTr="00B76849">
        <w:trPr>
          <w:cantSplit/>
          <w:trHeight w:val="730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Участник освобожден от обязанности уплаты налога на прибыль или применяет ставку 0%  (в соответствии с п. 5,1 ст. 284 НК РФ)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AC1A80">
              <w:rPr>
                <w:rStyle w:val="aff2"/>
                <w:szCs w:val="24"/>
              </w:rPr>
              <w:t>(нет/указать что именно)</w:t>
            </w:r>
          </w:p>
        </w:tc>
      </w:tr>
      <w:tr w:rsidR="001E2FB2" w:rsidRPr="00AC1A80" w:rsidTr="00B76849">
        <w:trPr>
          <w:cantSplit/>
          <w:trHeight w:val="730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  <w:bookmarkStart w:id="190" w:name="_Toc439170689"/>
            <w:bookmarkStart w:id="191" w:name="_Toc439172791"/>
            <w:bookmarkStart w:id="192" w:name="_Toc439173235"/>
            <w:bookmarkStart w:id="193" w:name="_Toc439238231"/>
            <w:bookmarkStart w:id="194" w:name="_Toc439252779"/>
            <w:bookmarkStart w:id="195" w:name="_Ref440272147"/>
            <w:bookmarkStart w:id="196" w:name="_Toc440361390"/>
            <w:bookmarkStart w:id="197" w:name="_Toc441131120"/>
            <w:bookmarkStart w:id="198" w:name="_Ref444173080"/>
            <w:bookmarkStart w:id="199" w:name="_Ref444173192"/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AC1A80" w:rsidRDefault="001E2FB2" w:rsidP="00AC1A8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AC1A80">
              <w:rPr>
                <w:szCs w:val="24"/>
              </w:rPr>
              <w:t>Отнесение Участника закупки к категории субъектов малого и среднего предпринимательства</w:t>
            </w:r>
            <w:r w:rsidR="00AC1A80" w:rsidRPr="00AC1A80">
              <w:rPr>
                <w:sz w:val="20"/>
                <w:szCs w:val="20"/>
                <w:vertAlign w:val="superscript"/>
              </w:rPr>
              <w:t>1</w:t>
            </w:r>
            <w:r w:rsidRPr="00AC1A80">
              <w:rPr>
                <w:sz w:val="20"/>
                <w:szCs w:val="20"/>
              </w:rPr>
              <w:t xml:space="preserve"> </w:t>
            </w:r>
            <w:r w:rsidRPr="00AC1A80">
              <w:rPr>
                <w:i/>
                <w:sz w:val="20"/>
                <w:szCs w:val="20"/>
              </w:rPr>
              <w:t>(в случае наличия у Участника закупки статуса субъекта МСП указать категорию МСП: микропредприятие, малое предприятие, среднее предприятие)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AC1A80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szCs w:val="24"/>
              </w:rPr>
            </w:pPr>
          </w:p>
        </w:tc>
      </w:tr>
    </w:tbl>
    <w:p w:rsidR="001E2FB2" w:rsidRPr="00AC1A80" w:rsidRDefault="001E2FB2" w:rsidP="001E2FB2">
      <w:pPr>
        <w:tabs>
          <w:tab w:val="left" w:pos="567"/>
          <w:tab w:val="left" w:pos="1985"/>
        </w:tabs>
        <w:ind w:right="5810" w:firstLine="0"/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5810" w:firstLine="0"/>
        <w:rPr>
          <w:color w:val="000000"/>
        </w:rPr>
      </w:pPr>
      <w:r w:rsidRPr="00AC1A80">
        <w:rPr>
          <w:color w:val="000000"/>
        </w:rPr>
        <w:t>___________________________________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vertAlign w:val="superscript"/>
        </w:rPr>
      </w:pPr>
      <w:r w:rsidRPr="00AC1A80">
        <w:rPr>
          <w:color w:val="000000"/>
          <w:vertAlign w:val="superscript"/>
        </w:rPr>
        <w:t>(подпись, М.П.)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5810" w:firstLine="0"/>
        <w:rPr>
          <w:color w:val="000000"/>
        </w:rPr>
      </w:pPr>
      <w:r w:rsidRPr="00AC1A80">
        <w:rPr>
          <w:color w:val="000000"/>
        </w:rPr>
        <w:t>___________________________________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vertAlign w:val="superscript"/>
        </w:rPr>
      </w:pPr>
      <w:r w:rsidRPr="00AC1A80">
        <w:rPr>
          <w:color w:val="000000"/>
          <w:vertAlign w:val="superscript"/>
        </w:rPr>
        <w:t>(фамилия, имя, отчество подписавшего, должность)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sz w:val="20"/>
        </w:rPr>
      </w:pPr>
      <w:r w:rsidRPr="00AC1A80">
        <w:rPr>
          <w:vertAlign w:val="superscript"/>
        </w:rPr>
        <w:t>1</w:t>
      </w:r>
      <w:r w:rsidRPr="00AC1A80">
        <w:t xml:space="preserve"> </w:t>
      </w:r>
      <w:r w:rsidRPr="00AC1A80">
        <w:rPr>
          <w:sz w:val="20"/>
        </w:rPr>
        <w:t>Предоставление информации об отнесении участника закупки к конкретной категории субъекта малого и среднего предпринимательства не является обязательным.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0"/>
        <w:rPr>
          <w:b/>
          <w:sz w:val="2"/>
          <w:szCs w:val="2"/>
        </w:rPr>
      </w:pPr>
      <w:r w:rsidRPr="00AC1A80">
        <w:rPr>
          <w:color w:val="000000"/>
          <w:sz w:val="20"/>
          <w:vertAlign w:val="superscript"/>
        </w:rPr>
        <w:br w:type="page"/>
      </w:r>
      <w:bookmarkStart w:id="200" w:name="_Toc125426243"/>
      <w:bookmarkStart w:id="201" w:name="_Toc396984070"/>
      <w:bookmarkStart w:id="202" w:name="_Toc423423673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</w:p>
    <w:p w:rsidR="001E2FB2" w:rsidRPr="00AC1A80" w:rsidRDefault="001E2FB2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203" w:name="_Toc466908620"/>
      <w:bookmarkStart w:id="204" w:name="_Toc469479690"/>
      <w:bookmarkStart w:id="205" w:name="_Toc471986640"/>
      <w:bookmarkStart w:id="206" w:name="_Toc498509274"/>
      <w:bookmarkStart w:id="207" w:name="_Toc524939630"/>
      <w:bookmarkStart w:id="208" w:name="_Toc535853819"/>
      <w:bookmarkStart w:id="209" w:name="_Toc536020450"/>
      <w:bookmarkStart w:id="210" w:name="_Toc439170691"/>
      <w:bookmarkStart w:id="211" w:name="_Toc439172793"/>
      <w:bookmarkStart w:id="212" w:name="_Toc439173237"/>
      <w:bookmarkStart w:id="213" w:name="_Toc439238233"/>
      <w:bookmarkStart w:id="214" w:name="_Toc439252780"/>
      <w:bookmarkStart w:id="215" w:name="_Toc439323754"/>
      <w:bookmarkStart w:id="216" w:name="_Toc440361391"/>
      <w:bookmarkStart w:id="217" w:name="_Toc440376146"/>
      <w:bookmarkStart w:id="218" w:name="_Toc440376273"/>
      <w:bookmarkStart w:id="219" w:name="_Toc440382531"/>
      <w:bookmarkStart w:id="220" w:name="_Toc440447201"/>
      <w:bookmarkStart w:id="221" w:name="_Toc440632362"/>
      <w:bookmarkStart w:id="222" w:name="_Toc440875134"/>
      <w:bookmarkStart w:id="223" w:name="_Toc441131121"/>
      <w:bookmarkStart w:id="224" w:name="_Toc441485149"/>
      <w:bookmarkStart w:id="225" w:name="_Toc441503334"/>
      <w:bookmarkStart w:id="226" w:name="_Toc441572126"/>
      <w:bookmarkStart w:id="227" w:name="_Toc441575218"/>
      <w:bookmarkStart w:id="228" w:name="_Toc442195887"/>
      <w:bookmarkStart w:id="229" w:name="_Toc442251929"/>
      <w:bookmarkStart w:id="230" w:name="_Toc442258878"/>
      <w:bookmarkStart w:id="231" w:name="_Toc442259118"/>
      <w:bookmarkStart w:id="232" w:name="_Toc442265429"/>
      <w:bookmarkStart w:id="233" w:name="_Toc447292635"/>
      <w:bookmarkStart w:id="234" w:name="_Toc461809081"/>
      <w:bookmarkStart w:id="235" w:name="_Toc463514500"/>
      <w:bookmarkStart w:id="236" w:name="_Toc242712567"/>
      <w:r w:rsidRPr="00AC1A80">
        <w:rPr>
          <w:sz w:val="24"/>
          <w:szCs w:val="24"/>
        </w:rPr>
        <w:lastRenderedPageBreak/>
        <w:t>Инструкции по заполнению</w:t>
      </w:r>
      <w:bookmarkEnd w:id="200"/>
      <w:bookmarkEnd w:id="203"/>
      <w:bookmarkEnd w:id="204"/>
      <w:bookmarkEnd w:id="205"/>
      <w:bookmarkEnd w:id="206"/>
      <w:bookmarkEnd w:id="207"/>
      <w:bookmarkEnd w:id="208"/>
      <w:bookmarkEnd w:id="209"/>
      <w:bookmarkEnd w:id="236"/>
      <w:r w:rsidRPr="00AC1A80">
        <w:rPr>
          <w:sz w:val="24"/>
          <w:szCs w:val="24"/>
        </w:rPr>
        <w:t xml:space="preserve"> </w:t>
      </w:r>
      <w:bookmarkEnd w:id="201"/>
      <w:bookmarkEnd w:id="202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Участник указывает дату и номер заявки в соответствии с письмом о подаче оферты 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юридический адрес.</w:t>
      </w:r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Участники должны заполнить приведенные выше таблицы по всем позициям. При заполнении таблицы Анкета Участника в случае отсутствия каких-либо данных указать слово «нет».</w:t>
      </w:r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t>Графа 11 «</w:t>
      </w:r>
      <w:r w:rsidRPr="00AC1A80">
        <w:rPr>
          <w:sz w:val="24"/>
          <w:szCs w:val="24"/>
        </w:rPr>
        <w:t>Сведения</w:t>
      </w:r>
      <w:r w:rsidRPr="00AC1A80">
        <w:rPr>
          <w:sz w:val="24"/>
          <w:szCs w:val="24"/>
          <w:lang w:val="ru-RU"/>
        </w:rPr>
        <w:t xml:space="preserve"> о наличии в штате сотрудников (родственников сотрудников) иностранных публичных должностных лиц, должностных лиц публичных международных организаций, а также лиц, занимающих (занимавших) государственные должности Российской Федерации» заполняется в соответствии с ниже приведенным </w:t>
      </w:r>
      <w:r w:rsidRPr="00AC1A80">
        <w:rPr>
          <w:b/>
          <w:sz w:val="24"/>
          <w:szCs w:val="24"/>
        </w:rPr>
        <w:t>Перечн</w:t>
      </w:r>
      <w:r w:rsidRPr="00AC1A80">
        <w:rPr>
          <w:b/>
          <w:sz w:val="24"/>
          <w:szCs w:val="24"/>
          <w:lang w:val="ru-RU"/>
        </w:rPr>
        <w:t>ем</w:t>
      </w:r>
      <w:r w:rsidRPr="00AC1A80">
        <w:rPr>
          <w:b/>
          <w:sz w:val="24"/>
          <w:szCs w:val="24"/>
        </w:rPr>
        <w:t xml:space="preserve"> публичных должностных лиц</w:t>
      </w:r>
      <w:r w:rsidRPr="00AC1A80">
        <w:rPr>
          <w:b/>
          <w:sz w:val="24"/>
          <w:szCs w:val="24"/>
          <w:lang w:val="ru-RU"/>
        </w:rPr>
        <w:t>:</w:t>
      </w:r>
    </w:p>
    <w:p w:rsidR="001E2FB2" w:rsidRPr="00AC1A80" w:rsidRDefault="001E2FB2" w:rsidP="001E2FB2">
      <w:pPr>
        <w:pStyle w:val="aff0"/>
        <w:tabs>
          <w:tab w:val="clear" w:pos="360"/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0"/>
        <w:jc w:val="center"/>
        <w:rPr>
          <w:b/>
          <w:sz w:val="24"/>
          <w:szCs w:val="24"/>
          <w:lang w:val="ru-RU"/>
        </w:rPr>
      </w:pPr>
      <w:r w:rsidRPr="00AC1A80">
        <w:rPr>
          <w:b/>
          <w:sz w:val="24"/>
          <w:szCs w:val="24"/>
        </w:rPr>
        <w:t>Перечень публичных должностных лиц</w:t>
      </w:r>
    </w:p>
    <w:p w:rsidR="001E2FB2" w:rsidRPr="00AC1A80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AC1A80">
        <w:rPr>
          <w:szCs w:val="24"/>
        </w:rPr>
        <w:t xml:space="preserve">Организациям и их работникам следует принимать во внимание, что к ним могут применяться нормы и санкции, установленные не только российским, но и зарубежным антикоррупционным законодательством, в соответствии с </w:t>
      </w:r>
      <w:hyperlink r:id="rId16" w:history="1">
        <w:r w:rsidRPr="00AC1A80">
          <w:rPr>
            <w:szCs w:val="24"/>
          </w:rPr>
          <w:t>Конвенцией</w:t>
        </w:r>
      </w:hyperlink>
      <w:r w:rsidRPr="00AC1A80">
        <w:rPr>
          <w:szCs w:val="24"/>
        </w:rPr>
        <w:t xml:space="preserve"> против коррупции Организации Объединенных Наций, принятой резолюцией 58/4 Генеральной Ассамблеи ООН от 31 октября 2003 года. </w:t>
      </w:r>
    </w:p>
    <w:p w:rsidR="001E2FB2" w:rsidRPr="00AC1A80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AC1A80">
        <w:rPr>
          <w:szCs w:val="24"/>
        </w:rPr>
        <w:t xml:space="preserve">Российская Федерация ратифицировала </w:t>
      </w:r>
      <w:hyperlink r:id="rId17" w:history="1">
        <w:r w:rsidRPr="00AC1A80">
          <w:rPr>
            <w:szCs w:val="24"/>
          </w:rPr>
          <w:t>Конвенцию</w:t>
        </w:r>
      </w:hyperlink>
      <w:r w:rsidRPr="00AC1A80">
        <w:rPr>
          <w:szCs w:val="24"/>
        </w:rPr>
        <w:t xml:space="preserve"> ООН против коррупции в 2006 году (8 марта 2006 года принят Федеральный </w:t>
      </w:r>
      <w:hyperlink r:id="rId18" w:history="1">
        <w:r w:rsidRPr="00AC1A80">
          <w:rPr>
            <w:szCs w:val="24"/>
          </w:rPr>
          <w:t>закон</w:t>
        </w:r>
      </w:hyperlink>
      <w:r w:rsidRPr="00AC1A80">
        <w:rPr>
          <w:szCs w:val="24"/>
        </w:rPr>
        <w:t xml:space="preserve"> № 40-ФЗ "О ратификации Конвенции Организации Объединенных Наций против коррупции).</w:t>
      </w:r>
    </w:p>
    <w:p w:rsidR="001E2FB2" w:rsidRPr="00AC1A80" w:rsidRDefault="001E2FB2" w:rsidP="001E2FB2">
      <w:pPr>
        <w:pStyle w:val="ConsPlusNormal"/>
        <w:tabs>
          <w:tab w:val="left" w:pos="567"/>
          <w:tab w:val="left" w:pos="1985"/>
        </w:tabs>
        <w:ind w:right="34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1A80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со ст.12 Конвенции одной из мер по предупреждению коррупции является в т.ч. предупреждение возникновения конфликта интересов посредством установления ограничений на трудоустройство для бывших публичных должностных лиц.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b/>
          <w:szCs w:val="24"/>
        </w:rPr>
        <w:t>1. ПУБЛИЧНОЕ ДОЛЖНОСТНОЕ ЛИЦО (ПДЛ)</w:t>
      </w:r>
      <w:r w:rsidRPr="00AC1A80">
        <w:rPr>
          <w:szCs w:val="24"/>
        </w:rPr>
        <w:t xml:space="preserve"> – физическое лицо, вне зависимости от его гражданства, относящееся к одной из следующих категорий:  иностранное публичное должностное лицо (далее – ИПДЛ),  должностное лицо публичной международной организации (далее - МПДЛ),  российское публичное должностное лицо (далее – РПДЛ):  -  лицо, замещающее (занимающее) государственную должность РФ; -  лицо, замещающее (занимающее) должность члена Совета директоров ЦБ РФ; -  лицо, замещающее (занимающее) должность федеральной государственной службы, назначение на которую и освобождение от которой осуществляется Президентом РФ или Правительством РФ;  - лицо, замещающее (занимающее) должность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Российской Федерации. 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b/>
          <w:szCs w:val="24"/>
        </w:rPr>
        <w:t>2.</w:t>
      </w:r>
      <w:r w:rsidRPr="00AC1A80">
        <w:rPr>
          <w:szCs w:val="24"/>
        </w:rPr>
        <w:t xml:space="preserve"> </w:t>
      </w:r>
      <w:r w:rsidRPr="00AC1A80">
        <w:rPr>
          <w:b/>
          <w:szCs w:val="24"/>
        </w:rPr>
        <w:t>ИНОСТРАННОЕ ПУБЛИЧНОЕ ДОЛЖНОСТНОЕ ЛИЦО (ИПДЛ)</w:t>
      </w:r>
      <w:r w:rsidRPr="00AC1A80">
        <w:rPr>
          <w:szCs w:val="24"/>
        </w:rPr>
        <w:t xml:space="preserve"> – физическое лицо, вне зависимости от его гражданства, на которого возложено или было возложено ранее (с момента сложения полномочий прошло менее 1 года) исполнение важных государственных функций, либо он является (являлся не более 1 года назад) лицом, облеченным общественным доверием.  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szCs w:val="24"/>
        </w:rPr>
        <w:t xml:space="preserve">В соответствии с рекомендациями международных организаций и зарубежных компетентных органов - Группы разработки финансовых мер борьбы с отмыванием денег (ФАТФ), Парламента Европы, Вольфсбергской группы, Сети по борьбе с финансовыми преступлениями США (ФИНСЕН),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государств: I.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1. Главы государств (в том числе правящие королевские династии) или правительств; 2. Министры, их заместители и помощники; 3. Высшие правительственные чиновники; 4. Должностные лица судебных органов власти "последней инстанции" (Верховный, Конституционный суд), на решение которых не подается апелляция; 5. Государственный прокурор и его заместители; 6. Высшие военные чиновники; 7. Руководители и члены Советов директоров Национальных Банков; 8. Послы; 9. Руководители государственных корпораций; 10. Члены Парламента или иного законодательного органа. II. Лица, облеченные общественным доверием, в частности: 1. Руководители, заместители руководителей международных организаций (ООН, ОЭСР, ОПЕК, Олимпийский комитет, Всемирный Банк и т.д.), Члены Европарламента; 2. </w:t>
      </w:r>
      <w:r w:rsidRPr="00AC1A80">
        <w:rPr>
          <w:szCs w:val="24"/>
        </w:rPr>
        <w:lastRenderedPageBreak/>
        <w:t xml:space="preserve">Руководители и члены международных судебных организаций (Суд по правам человека, Гаагский трибунал и др.)  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b/>
          <w:szCs w:val="24"/>
        </w:rPr>
        <w:t>3. РОССИЙСКИЕ ПУБЛИЧНЫЕ ДОЛЖНОСТНЫЕ ЛИЦА (РПДЛ)</w:t>
      </w:r>
      <w:r w:rsidRPr="00AC1A80">
        <w:rPr>
          <w:szCs w:val="24"/>
        </w:rPr>
        <w:t xml:space="preserve"> – физические лица, находящиеся или принимаемые на обслуживание и замещающие (занимающие) государственные должности РФ, должности членов Совета директоров Центрального банка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Центральном банке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РФ.   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szCs w:val="24"/>
        </w:rPr>
        <w:t xml:space="preserve">В соответствии с Указом Президента Российской Федерации о государственных должностях Российской Федерации № 32 от 11 января 1995 года, утвержден сводный перечень государственных должностей, к ним относятся:  </w:t>
      </w:r>
    </w:p>
    <w:p w:rsidR="001E2FB2" w:rsidRPr="00AC1A80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AC1A80">
        <w:rPr>
          <w:szCs w:val="24"/>
        </w:rPr>
        <w:t xml:space="preserve"> Президент Российской Федерации; Председатель Правительства Российской Федерации; Первый заместитель Председателя Правительства Российской Федерации; Заместитель Председателя Правительства Российской Федерации - полномочный представитель Президента Российской Федерации в федеральном округе; Заместитель Председателя Правительства Российской Федерации; Заместитель Председателя Правительства Российской Федерации - Руководитель Аппарата Правительства Российской Федерации; Министр Российской Федерации - полномочный представитель Президента Российской Федерации в федеральном округе; Министр Российской Федерации - Руководитель Аппарата Правительства Российской Федерации; Федеральный министр; Чрезвычайный и Полномочный Посол Российской Федерации; Постоянный представитель (представитель, постоянный наблюдатель) Российской Федерации при международной организации (в иностранном государстве); Председатель Совета Федерации Федерального Собрания; Первый заместитель, заместитель Председателя Совета Федерации Федерального Собрания; Председатель, заместитель председателя комитета (комиссии) Совета Федерации Федерального Собрания; Член комитета (комиссии) Совета Федерации Федерального Собрания; Председатель Государственной Думы Федерального Собрания; Первый заместитель, заместитель Председателя Государственной Думы Федерального Собрания; Руководитель фракции в Государственной Думе Федерального Собрания; Председатель, заместитель председателя комитета (комиссии) Государственной Думы Федерального Собрания; Член комитета (комиссии) Государственной Думы Федерального Собрания; Председатель Конституционного Суда Российской Федерации; Заместитель Председателя Конституционного Суда Российской Федерации; Судья Конституционного Суда Российской Федерации; Председатель Верховного Суда Российской Федерации; Первый заместитель, заместитель Председателя Верховного Суда Российской Федерации; Судья Верховного Суда Российской Федерации; Генеральный прокурор Российской Федерации; Председатель Следственного комитета Российской Федерации; Секретарь Совета Безопасности Российской Федерации; Уполномоченный по правам человека; Уполномоченный при Президенте Российской Федерации по защите прав предпринимателей; Руководитель высшего государственного органа исполнительной власти субъекта Российской Федерации; Председатель Счетной палаты; Заместитель Председателя Счетной палаты; Аудитор Счетной палаты; Председатель Центрального банка Российской Федерации; Председатель Центральной избирательной комиссии Российской Федерации; Заместитель Председателя Центральной избирательной комиссии Российской Федерации; Секретарь Центральной избирательной комиссии Российской Федерации; Член Центральной избирательной комиссии Российской Федерации (замещающий должность на постоянной основе); Председатель федерального суда; Заместитель Председателя федерального суда; Судья федерального суда; Генеральный директор Судебного департамента при Верховном Суде Российской Федерации.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b/>
          <w:szCs w:val="24"/>
        </w:rPr>
        <w:t>4. МЕЖДУНАРОДНОЕ ПУБЛИЧНОЕ ДОЛЖНОСТНОЕ ЛИЦО (МПДЛ</w:t>
      </w:r>
      <w:r w:rsidRPr="00AC1A80">
        <w:rPr>
          <w:szCs w:val="24"/>
        </w:rPr>
        <w:t>) - международный гражданский служащий или любое лицо, которое уполномочено международной организацией1 действовать от ее имени (за исключением руководителей среднего звена или лиц, занимающих более низкие позиции).</w:t>
      </w:r>
    </w:p>
    <w:p w:rsidR="001E2FB2" w:rsidRPr="00AC1A80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AC1A80">
        <w:rPr>
          <w:b/>
          <w:szCs w:val="24"/>
        </w:rPr>
        <w:t>5. ЛИЦО, СВЯЗАННОЕ С ПДЛ</w:t>
      </w:r>
      <w:r w:rsidRPr="00AC1A80">
        <w:rPr>
          <w:szCs w:val="24"/>
        </w:rPr>
        <w:t xml:space="preserve"> – супруг или супруга ПДЛ, его близкий родственник (родственник по прямой восходящей и нисходящей линии (родители и дети, дедушки, бабушки и внуки), полнородный и неполнородный (имеющий общего отца или мать) брат и сестра, усыновитель и усыновленный), партнер по бизнесу и личный советник/консультант, а также лицо, </w:t>
      </w:r>
      <w:r w:rsidRPr="00AC1A80">
        <w:rPr>
          <w:szCs w:val="24"/>
        </w:rPr>
        <w:lastRenderedPageBreak/>
        <w:t xml:space="preserve">которое получает значительную материальную выгоду ввиду отношений с ПДЛ. </w:t>
      </w:r>
    </w:p>
    <w:p w:rsidR="001E2FB2" w:rsidRPr="00AC1A80" w:rsidRDefault="001E2FB2" w:rsidP="001E2FB2">
      <w:pPr>
        <w:pStyle w:val="aff0"/>
        <w:tabs>
          <w:tab w:val="clear" w:pos="360"/>
          <w:tab w:val="left" w:pos="567"/>
          <w:tab w:val="left" w:pos="1985"/>
        </w:tabs>
        <w:snapToGrid w:val="0"/>
        <w:spacing w:line="240" w:lineRule="auto"/>
        <w:ind w:left="0" w:right="34" w:firstLine="567"/>
        <w:rPr>
          <w:sz w:val="24"/>
          <w:szCs w:val="24"/>
        </w:rPr>
      </w:pPr>
      <w:r w:rsidRPr="00AC1A80">
        <w:rPr>
          <w:b/>
          <w:sz w:val="24"/>
          <w:szCs w:val="24"/>
        </w:rPr>
        <w:t>6. Международные организации</w:t>
      </w:r>
      <w:r w:rsidRPr="00AC1A80">
        <w:rPr>
          <w:sz w:val="24"/>
          <w:szCs w:val="24"/>
        </w:rPr>
        <w:t xml:space="preserve"> – организации, созданные официальными политическими соглашениями между их странами- членами, которые имеют статус международных договоров; их существование признается законодательством их стран-членов и они не рассматриваются как резидентские организационные подразделения стран, в которых они размещены. Примеры международных организаций включают ООН и аффилированные международные организации, такие как Международная морская организация; региональные международные организации, такие как Совет Европы, институты Европейского Союза, Организацию по безопасности и сотрудничеству в Европе и Организацию американских государств; военные международные организации, такие как НАТО, и экономические организации, такие как Всемирная торговая организация или АСЕАН, и т.д.</w:t>
      </w:r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В графе 1</w:t>
      </w:r>
      <w:r w:rsidRPr="00AC1A80">
        <w:rPr>
          <w:sz w:val="24"/>
          <w:szCs w:val="24"/>
          <w:lang w:val="ru-RU"/>
        </w:rPr>
        <w:t>6</w:t>
      </w:r>
      <w:r w:rsidRPr="00AC1A80">
        <w:rPr>
          <w:sz w:val="24"/>
          <w:szCs w:val="24"/>
        </w:rPr>
        <w:t xml:space="preserve"> «Банковские реквизиты…» указываются реквизиты, которые будут использованы при заключении Договора</w:t>
      </w:r>
      <w:r w:rsidR="000714A6"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</w:rPr>
        <w:t>.</w:t>
      </w:r>
    </w:p>
    <w:p w:rsidR="001E2FB2" w:rsidRPr="00AC1A80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В графе 1</w:t>
      </w:r>
      <w:r w:rsidRPr="00AC1A80">
        <w:rPr>
          <w:sz w:val="24"/>
          <w:szCs w:val="24"/>
          <w:lang w:val="ru-RU"/>
        </w:rPr>
        <w:t>7</w:t>
      </w:r>
      <w:r w:rsidRPr="00AC1A80">
        <w:rPr>
          <w:sz w:val="24"/>
          <w:szCs w:val="24"/>
        </w:rPr>
        <w:t xml:space="preserve"> «Принадлежность к малому или среднему бизнесу» указывается субъект: малый либо средний бизнес, либо «Без определения». Отнесение Участника к малому либо среднему бизнесу должно производиться на основании законодательства Российской Федерации (статья 4 Федерального закона Российской Федерации №209-ФЗ от 24.07.2007 с изменениями</w:t>
      </w:r>
      <w:r w:rsidRPr="00AC1A80">
        <w:rPr>
          <w:sz w:val="24"/>
          <w:szCs w:val="24"/>
          <w:lang w:val="ru-RU"/>
        </w:rPr>
        <w:t xml:space="preserve"> </w:t>
      </w:r>
      <w:r w:rsidRPr="00AC1A80">
        <w:rPr>
          <w:sz w:val="24"/>
          <w:szCs w:val="24"/>
        </w:rPr>
        <w:t>«О развитии малого и среднего предпринимательства в Российской Федерации») в редакции, действующей на дату заполнения Анкеты.</w:t>
      </w:r>
    </w:p>
    <w:p w:rsidR="00211593" w:rsidRPr="00AC1A80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rPr>
          <w:sz w:val="24"/>
          <w:szCs w:val="24"/>
        </w:rPr>
      </w:pPr>
      <w:bookmarkStart w:id="237" w:name="_Toc165173881"/>
      <w:bookmarkStart w:id="238" w:name="_Ref194749267"/>
      <w:bookmarkStart w:id="239" w:name="_Toc423423677"/>
      <w:bookmarkStart w:id="240" w:name="_Ref440271993"/>
      <w:bookmarkStart w:id="241" w:name="_Ref440274659"/>
      <w:bookmarkStart w:id="242" w:name="_Toc441131131"/>
      <w:bookmarkStart w:id="243" w:name="_Ref90381523"/>
      <w:bookmarkStart w:id="244" w:name="_Toc90385124"/>
      <w:bookmarkStart w:id="245" w:name="_Ref96861029"/>
      <w:bookmarkStart w:id="246" w:name="_Toc97651410"/>
      <w:bookmarkStart w:id="247" w:name="_Toc98253955"/>
      <w:bookmarkStart w:id="248" w:name="_Toc242712568"/>
      <w:bookmarkEnd w:id="55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r w:rsidRPr="00AC1A80">
        <w:rPr>
          <w:sz w:val="24"/>
          <w:szCs w:val="24"/>
        </w:rPr>
        <w:lastRenderedPageBreak/>
        <w:t>Информационное письмо о наличии у Участника конфликта интересов и/или связей, носящих характер аффилированности с сотрудниками Заказчика</w:t>
      </w:r>
      <w:r w:rsidR="000714A6"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</w:rPr>
        <w:t xml:space="preserve"> или Организатора (форма </w:t>
      </w:r>
      <w:r w:rsidR="004B506E" w:rsidRPr="00AC1A80">
        <w:rPr>
          <w:sz w:val="24"/>
          <w:szCs w:val="24"/>
          <w:lang w:val="ru-RU"/>
        </w:rPr>
        <w:t>7</w:t>
      </w:r>
      <w:r w:rsidRPr="00AC1A80">
        <w:rPr>
          <w:sz w:val="24"/>
          <w:szCs w:val="24"/>
        </w:rPr>
        <w:t>)</w:t>
      </w:r>
      <w:bookmarkEnd w:id="237"/>
      <w:bookmarkEnd w:id="238"/>
      <w:bookmarkEnd w:id="239"/>
      <w:bookmarkEnd w:id="240"/>
      <w:bookmarkEnd w:id="241"/>
      <w:bookmarkEnd w:id="242"/>
      <w:bookmarkEnd w:id="248"/>
    </w:p>
    <w:p w:rsidR="00211593" w:rsidRPr="00AC1A80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249" w:name="_Toc97651411"/>
      <w:bookmarkStart w:id="250" w:name="_Toc98253956"/>
      <w:bookmarkStart w:id="251" w:name="_Toc157248208"/>
      <w:bookmarkStart w:id="252" w:name="_Toc157496577"/>
      <w:bookmarkStart w:id="253" w:name="_Toc158206116"/>
      <w:bookmarkStart w:id="254" w:name="_Toc164057801"/>
      <w:bookmarkStart w:id="255" w:name="_Toc164137151"/>
      <w:bookmarkStart w:id="256" w:name="_Toc164161311"/>
      <w:bookmarkStart w:id="257" w:name="_Toc165173882"/>
      <w:bookmarkStart w:id="258" w:name="_Toc439170702"/>
      <w:bookmarkStart w:id="259" w:name="_Toc439172804"/>
      <w:bookmarkStart w:id="260" w:name="_Toc439173248"/>
      <w:bookmarkStart w:id="261" w:name="_Toc439238244"/>
      <w:bookmarkStart w:id="262" w:name="_Toc439252791"/>
      <w:bookmarkStart w:id="263" w:name="_Toc439323765"/>
      <w:bookmarkStart w:id="264" w:name="_Toc440361402"/>
      <w:bookmarkStart w:id="265" w:name="_Toc440376284"/>
      <w:bookmarkStart w:id="266" w:name="_Toc440382542"/>
      <w:bookmarkStart w:id="267" w:name="_Toc440447212"/>
      <w:bookmarkStart w:id="268" w:name="_Toc440632373"/>
      <w:bookmarkStart w:id="269" w:name="_Toc440875145"/>
      <w:bookmarkStart w:id="270" w:name="_Toc441131132"/>
      <w:bookmarkStart w:id="271" w:name="_Toc441572137"/>
      <w:bookmarkStart w:id="272" w:name="_Toc441575229"/>
      <w:bookmarkStart w:id="273" w:name="_Toc442195895"/>
      <w:bookmarkStart w:id="274" w:name="_Toc442251937"/>
      <w:bookmarkStart w:id="275" w:name="_Toc442258886"/>
      <w:bookmarkStart w:id="276" w:name="_Toc442259126"/>
      <w:bookmarkStart w:id="277" w:name="_Toc442265437"/>
      <w:bookmarkStart w:id="278" w:name="_Toc447292643"/>
      <w:bookmarkStart w:id="279" w:name="_Toc461809089"/>
      <w:bookmarkStart w:id="280" w:name="_Toc463514508"/>
      <w:bookmarkStart w:id="281" w:name="_Toc466908628"/>
      <w:bookmarkStart w:id="282" w:name="_Toc468196567"/>
      <w:bookmarkStart w:id="283" w:name="_Toc468446648"/>
      <w:bookmarkStart w:id="284" w:name="_Toc468446842"/>
      <w:bookmarkStart w:id="285" w:name="_Toc469479698"/>
      <w:bookmarkStart w:id="286" w:name="_Toc471986648"/>
      <w:bookmarkStart w:id="287" w:name="_Toc498509282"/>
      <w:bookmarkStart w:id="288" w:name="_Toc524939638"/>
      <w:bookmarkStart w:id="289" w:name="_Toc535853827"/>
      <w:bookmarkStart w:id="290" w:name="_Toc536020458"/>
      <w:bookmarkStart w:id="291" w:name="_Toc242712569"/>
      <w:r w:rsidRPr="00AC1A80">
        <w:rPr>
          <w:sz w:val="24"/>
          <w:szCs w:val="24"/>
        </w:rPr>
        <w:t>Форма письма о наличии у Участника конфликта интересов и/или связей, носящих характер аффилированности с сотрудниками Заказчика</w:t>
      </w:r>
      <w:r w:rsidR="000714A6" w:rsidRPr="00AC1A80">
        <w:rPr>
          <w:sz w:val="24"/>
          <w:szCs w:val="24"/>
          <w:lang w:val="ru-RU"/>
        </w:rPr>
        <w:t>(ов)</w:t>
      </w:r>
      <w:r w:rsidRPr="00AC1A80">
        <w:rPr>
          <w:sz w:val="24"/>
          <w:szCs w:val="24"/>
        </w:rPr>
        <w:t xml:space="preserve"> или Организатора</w:t>
      </w:r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</w:p>
    <w:p w:rsidR="00211593" w:rsidRPr="00AC1A80" w:rsidRDefault="00211593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szCs w:val="24"/>
        </w:rPr>
        <w:t xml:space="preserve">Приложение </w:t>
      </w:r>
      <w:r w:rsidR="00D779C1" w:rsidRPr="00AC1A80">
        <w:rPr>
          <w:szCs w:val="24"/>
        </w:rPr>
        <w:t>6</w:t>
      </w:r>
      <w:r w:rsidRPr="00AC1A80">
        <w:rPr>
          <w:szCs w:val="24"/>
        </w:rPr>
        <w:t xml:space="preserve"> к письму о подаче оферты</w:t>
      </w:r>
      <w:r w:rsidRPr="00AC1A80">
        <w:rPr>
          <w:szCs w:val="24"/>
        </w:rPr>
        <w:br/>
        <w:t>от «____»_____________ г. №__________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center"/>
        <w:rPr>
          <w:szCs w:val="24"/>
        </w:rPr>
      </w:pPr>
      <w:r w:rsidRPr="00AC1A80">
        <w:rPr>
          <w:szCs w:val="24"/>
        </w:rPr>
        <w:t>Уважаемые господа!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b/>
          <w:szCs w:val="24"/>
        </w:rPr>
      </w:pPr>
      <w:r w:rsidRPr="00AC1A80">
        <w:rPr>
          <w:szCs w:val="24"/>
        </w:rPr>
        <w:t xml:space="preserve">При рассмотрении нашей Заявки просим учесть следующие сведения о наличии у </w:t>
      </w:r>
      <w:r w:rsidRPr="00AC1A80">
        <w:rPr>
          <w:b/>
          <w:i/>
          <w:szCs w:val="24"/>
        </w:rPr>
        <w:t>{указывается наименование Участника}</w:t>
      </w:r>
      <w:r w:rsidRPr="00AC1A80">
        <w:rPr>
          <w:i/>
          <w:szCs w:val="24"/>
        </w:rPr>
        <w:t xml:space="preserve"> </w:t>
      </w:r>
      <w:r w:rsidR="00432E92" w:rsidRPr="00AC1A80">
        <w:rPr>
          <w:snapToGrid w:val="0"/>
        </w:rPr>
        <w:t>конфликта интересов и/или связей</w:t>
      </w:r>
      <w:r w:rsidRPr="00AC1A80">
        <w:rPr>
          <w:szCs w:val="24"/>
        </w:rPr>
        <w:t xml:space="preserve">, носящих характер аффилированности с лицами, являющимися </w:t>
      </w:r>
      <w:r w:rsidRPr="00AC1A80">
        <w:rPr>
          <w:b/>
          <w:i/>
          <w:szCs w:val="24"/>
        </w:rPr>
        <w:t>{указывается кем являются эти лица, пример: учредители, сотрудники, и т.д.}</w:t>
      </w:r>
      <w:r w:rsidRPr="00AC1A80">
        <w:rPr>
          <w:i/>
          <w:szCs w:val="24"/>
        </w:rPr>
        <w:t xml:space="preserve"> </w:t>
      </w:r>
      <w:r w:rsidRPr="00AC1A80">
        <w:rPr>
          <w:szCs w:val="24"/>
        </w:rPr>
        <w:t>Заказчика</w:t>
      </w:r>
      <w:r w:rsidR="000714A6" w:rsidRPr="00AC1A80">
        <w:rPr>
          <w:szCs w:val="24"/>
        </w:rPr>
        <w:t>(ов)</w:t>
      </w:r>
      <w:r w:rsidRPr="00AC1A80">
        <w:rPr>
          <w:szCs w:val="24"/>
        </w:rPr>
        <w:t xml:space="preserve"> </w:t>
      </w:r>
      <w:r w:rsidRPr="00AC1A80">
        <w:rPr>
          <w:b/>
          <w:i/>
          <w:szCs w:val="24"/>
        </w:rPr>
        <w:t>{и/или Организатора, или иной организацией, подготовившей проектную документацию, спецификацию и другие документы</w:t>
      </w:r>
      <w:r w:rsidR="00E964CF" w:rsidRPr="00AC1A80">
        <w:rPr>
          <w:b/>
          <w:i/>
          <w:szCs w:val="24"/>
        </w:rPr>
        <w:t>,</w:t>
      </w:r>
      <w:r w:rsidRPr="00AC1A80">
        <w:rPr>
          <w:b/>
          <w:i/>
          <w:szCs w:val="24"/>
        </w:rPr>
        <w:t xml:space="preserve"> непосредственно связанные с проведением данно</w:t>
      </w:r>
      <w:r w:rsidR="00423F92" w:rsidRPr="00AC1A80">
        <w:rPr>
          <w:b/>
          <w:i/>
          <w:szCs w:val="24"/>
        </w:rPr>
        <w:t>й</w:t>
      </w:r>
      <w:r w:rsidRPr="00AC1A80">
        <w:rPr>
          <w:b/>
          <w:i/>
          <w:szCs w:val="24"/>
        </w:rPr>
        <w:t xml:space="preserve"> </w:t>
      </w:r>
      <w:r w:rsidR="00423F92" w:rsidRPr="00AC1A80">
        <w:rPr>
          <w:b/>
          <w:i/>
          <w:szCs w:val="24"/>
        </w:rPr>
        <w:t>закупки</w:t>
      </w:r>
      <w:r w:rsidRPr="00AC1A80">
        <w:rPr>
          <w:b/>
          <w:i/>
          <w:szCs w:val="24"/>
        </w:rPr>
        <w:t>}</w:t>
      </w:r>
      <w:r w:rsidRPr="00AC1A80">
        <w:rPr>
          <w:i/>
          <w:szCs w:val="24"/>
        </w:rPr>
        <w:t xml:space="preserve"> </w:t>
      </w:r>
      <w:r w:rsidRPr="00AC1A80">
        <w:rPr>
          <w:szCs w:val="24"/>
        </w:rPr>
        <w:t>а именно:</w:t>
      </w:r>
    </w:p>
    <w:p w:rsidR="00211593" w:rsidRPr="00AC1A80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AC1A80">
        <w:rPr>
          <w:b/>
          <w:i/>
          <w:szCs w:val="24"/>
        </w:rPr>
        <w:t xml:space="preserve">{указывается Ф.И.О. лица, его место работы, должность; кратко описывается почему по мнению связи между данным лицом и Участником могут быть расценены </w:t>
      </w:r>
      <w:r w:rsidR="00432E92" w:rsidRPr="00AC1A80">
        <w:rPr>
          <w:b/>
          <w:i/>
          <w:szCs w:val="24"/>
        </w:rPr>
        <w:t xml:space="preserve">как </w:t>
      </w:r>
      <w:r w:rsidR="00432E92" w:rsidRPr="00AC1A80">
        <w:rPr>
          <w:b/>
          <w:i/>
          <w:snapToGrid w:val="0"/>
        </w:rPr>
        <w:t xml:space="preserve">конфликт интересов и/или </w:t>
      </w:r>
      <w:r w:rsidRPr="00AC1A80">
        <w:rPr>
          <w:b/>
          <w:i/>
          <w:szCs w:val="24"/>
        </w:rPr>
        <w:t>аффилированность };</w:t>
      </w:r>
    </w:p>
    <w:p w:rsidR="00211593" w:rsidRPr="00AC1A80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AC1A80">
        <w:rPr>
          <w:b/>
          <w:i/>
          <w:szCs w:val="24"/>
        </w:rPr>
        <w:t xml:space="preserve">{указывается Ф.И.О. лица, его должность, кратко описывается почему связи между данным лицом и Участником могут быть расценены </w:t>
      </w:r>
      <w:r w:rsidR="00432E92" w:rsidRPr="00AC1A80">
        <w:rPr>
          <w:b/>
          <w:i/>
          <w:szCs w:val="24"/>
        </w:rPr>
        <w:t xml:space="preserve">как </w:t>
      </w:r>
      <w:r w:rsidR="00432E92" w:rsidRPr="00AC1A80">
        <w:rPr>
          <w:b/>
          <w:i/>
          <w:snapToGrid w:val="0"/>
        </w:rPr>
        <w:t xml:space="preserve">конфликт интересов и/или </w:t>
      </w:r>
      <w:r w:rsidRPr="00AC1A80">
        <w:rPr>
          <w:b/>
          <w:i/>
          <w:szCs w:val="24"/>
        </w:rPr>
        <w:t>аффилированность };</w:t>
      </w:r>
    </w:p>
    <w:p w:rsidR="00211593" w:rsidRPr="00AC1A80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AC1A80">
        <w:rPr>
          <w:b/>
          <w:i/>
          <w:szCs w:val="24"/>
        </w:rPr>
        <w:t>……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(фамилия, имя, отчество подписавшего, должность)</w:t>
      </w:r>
    </w:p>
    <w:p w:rsidR="00211593" w:rsidRPr="00AC1A80" w:rsidRDefault="00211593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bookmarkStart w:id="292" w:name="_Toc97651412"/>
      <w:bookmarkStart w:id="293" w:name="_Toc98253957"/>
      <w:bookmarkStart w:id="294" w:name="_Toc157248209"/>
      <w:bookmarkStart w:id="295" w:name="_Toc157496578"/>
      <w:bookmarkStart w:id="296" w:name="_Toc158206117"/>
      <w:bookmarkStart w:id="297" w:name="_Toc164057802"/>
      <w:bookmarkStart w:id="298" w:name="_Toc164137152"/>
      <w:bookmarkStart w:id="299" w:name="_Toc164161312"/>
      <w:bookmarkStart w:id="300" w:name="_Toc165173883"/>
      <w:r w:rsidRPr="00AC1A80">
        <w:rPr>
          <w:b/>
          <w:szCs w:val="24"/>
        </w:rPr>
        <w:br w:type="page"/>
      </w:r>
    </w:p>
    <w:p w:rsidR="00211593" w:rsidRPr="00AC1A80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01" w:name="_Toc439170703"/>
      <w:bookmarkStart w:id="302" w:name="_Toc439172805"/>
      <w:bookmarkStart w:id="303" w:name="_Toc439173249"/>
      <w:bookmarkStart w:id="304" w:name="_Toc439238245"/>
      <w:bookmarkStart w:id="305" w:name="_Toc439252792"/>
      <w:bookmarkStart w:id="306" w:name="_Toc439323766"/>
      <w:bookmarkStart w:id="307" w:name="_Toc440361403"/>
      <w:bookmarkStart w:id="308" w:name="_Toc440376285"/>
      <w:bookmarkStart w:id="309" w:name="_Toc440382543"/>
      <w:bookmarkStart w:id="310" w:name="_Toc440447213"/>
      <w:bookmarkStart w:id="311" w:name="_Toc440632374"/>
      <w:bookmarkStart w:id="312" w:name="_Toc440875146"/>
      <w:bookmarkStart w:id="313" w:name="_Toc441131133"/>
      <w:bookmarkStart w:id="314" w:name="_Toc441572138"/>
      <w:bookmarkStart w:id="315" w:name="_Toc441575230"/>
      <w:bookmarkStart w:id="316" w:name="_Toc442195896"/>
      <w:bookmarkStart w:id="317" w:name="_Toc442251938"/>
      <w:bookmarkStart w:id="318" w:name="_Toc442258887"/>
      <w:bookmarkStart w:id="319" w:name="_Toc442259127"/>
      <w:bookmarkStart w:id="320" w:name="_Toc442265438"/>
      <w:bookmarkStart w:id="321" w:name="_Toc447292644"/>
      <w:bookmarkStart w:id="322" w:name="_Toc461809090"/>
      <w:bookmarkStart w:id="323" w:name="_Toc463514509"/>
      <w:bookmarkStart w:id="324" w:name="_Toc466908629"/>
      <w:bookmarkStart w:id="325" w:name="_Toc468196568"/>
      <w:bookmarkStart w:id="326" w:name="_Toc468446649"/>
      <w:bookmarkStart w:id="327" w:name="_Toc468446843"/>
      <w:bookmarkStart w:id="328" w:name="_Toc469479699"/>
      <w:bookmarkStart w:id="329" w:name="_Toc471986649"/>
      <w:bookmarkStart w:id="330" w:name="_Toc498509283"/>
      <w:bookmarkStart w:id="331" w:name="_Toc524939639"/>
      <w:bookmarkStart w:id="332" w:name="_Toc535853828"/>
      <w:bookmarkStart w:id="333" w:name="_Toc536020459"/>
      <w:bookmarkStart w:id="334" w:name="_Toc242712570"/>
      <w:r w:rsidRPr="00AC1A80">
        <w:rPr>
          <w:sz w:val="24"/>
          <w:szCs w:val="24"/>
        </w:rPr>
        <w:lastRenderedPageBreak/>
        <w:t>Инструкции по заполнению</w:t>
      </w:r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приводит номер и дату письма о подаче оферты, приложением к которому является данное Информационное письмо (</w:t>
      </w:r>
      <w:r w:rsidR="00C15C40"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="00C15C40"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Участник должен заполнить приведенное выше информационное письмо, указав всех лиц, которые, по его мнению, могут быть признаны аффилированными с ним (согласно ст. 4 закона РСФСР от 22.03.1991 № 948-1). В случае если, по мнению Участника таких лиц нет, то в письме пишется фраза «При рассмотрении нашей Заявки просим учесть, что у </w:t>
      </w:r>
      <w:r w:rsidRPr="00AC1A80">
        <w:rPr>
          <w:b/>
          <w:i/>
          <w:sz w:val="24"/>
          <w:szCs w:val="24"/>
        </w:rPr>
        <w:t xml:space="preserve">{указывается наименование Участника} </w:t>
      </w:r>
      <w:r w:rsidRPr="00AC1A80">
        <w:rPr>
          <w:sz w:val="24"/>
          <w:szCs w:val="24"/>
        </w:rPr>
        <w:t>НЕТ</w:t>
      </w:r>
      <w:r w:rsidRPr="00AC1A80">
        <w:rPr>
          <w:i/>
          <w:sz w:val="24"/>
          <w:szCs w:val="24"/>
        </w:rPr>
        <w:t xml:space="preserve"> </w:t>
      </w:r>
      <w:r w:rsidR="00432E92" w:rsidRPr="00AC1A80">
        <w:rPr>
          <w:sz w:val="24"/>
          <w:szCs w:val="24"/>
          <w:lang w:val="ru-RU"/>
        </w:rPr>
        <w:t>лиц</w:t>
      </w:r>
      <w:r w:rsidRPr="00AC1A80">
        <w:rPr>
          <w:sz w:val="24"/>
          <w:szCs w:val="24"/>
        </w:rPr>
        <w:t>,</w:t>
      </w:r>
      <w:r w:rsidR="00432E92" w:rsidRPr="00AC1A80">
        <w:rPr>
          <w:sz w:val="24"/>
          <w:szCs w:val="24"/>
          <w:lang w:val="ru-RU"/>
        </w:rPr>
        <w:t xml:space="preserve"> в отношении</w:t>
      </w:r>
      <w:r w:rsidRPr="00AC1A80">
        <w:rPr>
          <w:sz w:val="24"/>
          <w:szCs w:val="24"/>
        </w:rPr>
        <w:t xml:space="preserve"> которы</w:t>
      </w:r>
      <w:r w:rsidR="00432E92" w:rsidRPr="00AC1A80">
        <w:rPr>
          <w:sz w:val="24"/>
          <w:szCs w:val="24"/>
          <w:lang w:val="ru-RU"/>
        </w:rPr>
        <w:t>х</w:t>
      </w:r>
      <w:r w:rsidR="00432E92" w:rsidRPr="00AC1A80">
        <w:rPr>
          <w:rFonts w:eastAsia="Calibri"/>
          <w:sz w:val="24"/>
          <w:szCs w:val="24"/>
          <w:lang w:eastAsia="en-US"/>
        </w:rPr>
        <w:t>, по его мнению, может возникнуть конфликт интересов и связей, которые могут быть признаны аффилированным</w:t>
      </w:r>
      <w:r w:rsidR="00432E92" w:rsidRPr="00AC1A80">
        <w:rPr>
          <w:rFonts w:eastAsia="Calibri"/>
          <w:sz w:val="24"/>
          <w:szCs w:val="24"/>
          <w:lang w:val="ru-RU" w:eastAsia="en-US"/>
        </w:rPr>
        <w:t xml:space="preserve">и </w:t>
      </w:r>
      <w:r w:rsidRPr="00AC1A80">
        <w:rPr>
          <w:sz w:val="24"/>
          <w:szCs w:val="24"/>
        </w:rPr>
        <w:t>с лицами</w:t>
      </w:r>
      <w:r w:rsidR="00432E92" w:rsidRPr="00AC1A80">
        <w:rPr>
          <w:sz w:val="24"/>
          <w:szCs w:val="24"/>
          <w:lang w:val="ru-RU"/>
        </w:rPr>
        <w:t>,</w:t>
      </w:r>
      <w:r w:rsidRPr="00AC1A80">
        <w:rPr>
          <w:sz w:val="24"/>
          <w:szCs w:val="24"/>
        </w:rPr>
        <w:t xml:space="preserve"> так или иначе связанными с Заказчиком</w:t>
      </w:r>
      <w:r w:rsidR="000714A6" w:rsidRPr="00AC1A80">
        <w:rPr>
          <w:sz w:val="24"/>
          <w:szCs w:val="24"/>
          <w:lang w:val="ru-RU"/>
        </w:rPr>
        <w:t>(ами)</w:t>
      </w:r>
      <w:r w:rsidRPr="00AC1A80">
        <w:rPr>
          <w:sz w:val="24"/>
          <w:szCs w:val="24"/>
        </w:rPr>
        <w:t>, Организатором, или иной организацией, подготовившей проектную документацию, спецификацию и другие документы, непосредственно связанные с проведением данно</w:t>
      </w:r>
      <w:r w:rsidR="00423F92" w:rsidRPr="00AC1A80">
        <w:rPr>
          <w:sz w:val="24"/>
          <w:szCs w:val="24"/>
          <w:lang w:val="ru-RU"/>
        </w:rPr>
        <w:t>й</w:t>
      </w:r>
      <w:r w:rsidRPr="00AC1A80">
        <w:rPr>
          <w:sz w:val="24"/>
          <w:szCs w:val="24"/>
        </w:rPr>
        <w:t xml:space="preserve"> </w:t>
      </w:r>
      <w:r w:rsidR="00423F92" w:rsidRPr="00AC1A80">
        <w:rPr>
          <w:sz w:val="24"/>
          <w:szCs w:val="24"/>
          <w:lang w:val="ru-RU"/>
        </w:rPr>
        <w:t>закупки</w:t>
      </w:r>
      <w:r w:rsidRPr="00AC1A80">
        <w:rPr>
          <w:sz w:val="24"/>
          <w:szCs w:val="24"/>
        </w:rPr>
        <w:t>.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При составлении данного письма Участник должен учесть, что сокрытие любой информации о наличии </w:t>
      </w:r>
      <w:r w:rsidR="009A1E35" w:rsidRPr="00AC1A80">
        <w:rPr>
          <w:rFonts w:eastAsia="Calibri"/>
          <w:sz w:val="24"/>
          <w:szCs w:val="24"/>
          <w:lang w:eastAsia="en-US"/>
        </w:rPr>
        <w:t>конфликта интересов и</w:t>
      </w:r>
      <w:r w:rsidR="00865FB2" w:rsidRPr="00AC1A80">
        <w:rPr>
          <w:rFonts w:eastAsia="Calibri"/>
          <w:sz w:val="24"/>
          <w:szCs w:val="24"/>
          <w:lang w:val="ru-RU" w:eastAsia="en-US"/>
        </w:rPr>
        <w:t>/или</w:t>
      </w:r>
      <w:r w:rsidR="009A1E35" w:rsidRPr="00AC1A80">
        <w:rPr>
          <w:rFonts w:eastAsia="Calibri"/>
          <w:sz w:val="24"/>
          <w:szCs w:val="24"/>
          <w:lang w:eastAsia="en-US"/>
        </w:rPr>
        <w:t xml:space="preserve"> </w:t>
      </w:r>
      <w:r w:rsidR="009A1E35" w:rsidRPr="00AC1A80">
        <w:rPr>
          <w:sz w:val="24"/>
          <w:szCs w:val="24"/>
        </w:rPr>
        <w:t>связей</w:t>
      </w:r>
      <w:r w:rsidRPr="00AC1A80">
        <w:rPr>
          <w:sz w:val="24"/>
          <w:szCs w:val="24"/>
        </w:rPr>
        <w:t>, носящих характер аффилированности между Участником и любыми лицам так или иначе связанными с Заказчиком</w:t>
      </w:r>
      <w:r w:rsidR="000714A6" w:rsidRPr="00AC1A80">
        <w:rPr>
          <w:sz w:val="24"/>
          <w:szCs w:val="24"/>
          <w:lang w:val="ru-RU"/>
        </w:rPr>
        <w:t>(ами)</w:t>
      </w:r>
      <w:r w:rsidRPr="00AC1A80">
        <w:rPr>
          <w:sz w:val="24"/>
          <w:szCs w:val="24"/>
        </w:rPr>
        <w:t xml:space="preserve">, Организатором, или иной организацией, подготовившей проектную документацию, спецификацию и другие документы, непосредственно связанные с проведением </w:t>
      </w:r>
      <w:r w:rsidR="00423F92" w:rsidRPr="00AC1A80">
        <w:rPr>
          <w:sz w:val="24"/>
          <w:szCs w:val="24"/>
        </w:rPr>
        <w:t>данно</w:t>
      </w:r>
      <w:r w:rsidR="00423F92" w:rsidRPr="00AC1A80">
        <w:rPr>
          <w:sz w:val="24"/>
          <w:szCs w:val="24"/>
          <w:lang w:val="ru-RU"/>
        </w:rPr>
        <w:t>й</w:t>
      </w:r>
      <w:r w:rsidR="00423F92" w:rsidRPr="00AC1A80">
        <w:rPr>
          <w:sz w:val="24"/>
          <w:szCs w:val="24"/>
        </w:rPr>
        <w:t xml:space="preserve"> </w:t>
      </w:r>
      <w:r w:rsidR="00423F92" w:rsidRPr="00AC1A80">
        <w:rPr>
          <w:sz w:val="24"/>
          <w:szCs w:val="24"/>
          <w:lang w:val="ru-RU"/>
        </w:rPr>
        <w:t>закупки</w:t>
      </w:r>
      <w:r w:rsidR="00423F9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может быть признано </w:t>
      </w:r>
      <w:r w:rsidR="00423F92" w:rsidRPr="00AC1A80">
        <w:rPr>
          <w:sz w:val="24"/>
          <w:szCs w:val="24"/>
          <w:lang w:val="ru-RU"/>
        </w:rPr>
        <w:t>закупочной</w:t>
      </w:r>
      <w:r w:rsidRPr="00AC1A80">
        <w:rPr>
          <w:sz w:val="24"/>
          <w:szCs w:val="24"/>
        </w:rPr>
        <w:t xml:space="preserve"> комиссией существенным нарушением условий </w:t>
      </w:r>
      <w:r w:rsidR="00423F92" w:rsidRPr="00AC1A80">
        <w:rPr>
          <w:sz w:val="24"/>
          <w:szCs w:val="24"/>
        </w:rPr>
        <w:t>данно</w:t>
      </w:r>
      <w:r w:rsidR="00423F92" w:rsidRPr="00AC1A80">
        <w:rPr>
          <w:sz w:val="24"/>
          <w:szCs w:val="24"/>
          <w:lang w:val="ru-RU"/>
        </w:rPr>
        <w:t>й</w:t>
      </w:r>
      <w:r w:rsidR="00423F92" w:rsidRPr="00AC1A80">
        <w:rPr>
          <w:sz w:val="24"/>
          <w:szCs w:val="24"/>
        </w:rPr>
        <w:t xml:space="preserve"> </w:t>
      </w:r>
      <w:r w:rsidR="00423F92" w:rsidRPr="00AC1A80">
        <w:rPr>
          <w:sz w:val="24"/>
          <w:szCs w:val="24"/>
          <w:lang w:val="ru-RU"/>
        </w:rPr>
        <w:t>закупки</w:t>
      </w:r>
      <w:r w:rsidRPr="00AC1A80">
        <w:rPr>
          <w:sz w:val="24"/>
          <w:szCs w:val="24"/>
        </w:rPr>
        <w:t xml:space="preserve">, и повлечь отклонение Заявки такого Участника. </w:t>
      </w:r>
    </w:p>
    <w:bookmarkEnd w:id="243"/>
    <w:bookmarkEnd w:id="244"/>
    <w:bookmarkEnd w:id="245"/>
    <w:bookmarkEnd w:id="246"/>
    <w:bookmarkEnd w:id="247"/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</w:pPr>
    </w:p>
    <w:p w:rsidR="00211593" w:rsidRPr="00AC1A80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Cs w:val="22"/>
        </w:rPr>
        <w:sectPr w:rsidR="00211593" w:rsidRPr="00AC1A80" w:rsidSect="00875177"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  <w:bookmarkStart w:id="335" w:name="_Toc318208007"/>
    </w:p>
    <w:p w:rsidR="00211593" w:rsidRPr="00AC1A80" w:rsidRDefault="005734D7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336" w:name="_Toc423423680"/>
      <w:bookmarkStart w:id="337" w:name="_Ref440272035"/>
      <w:bookmarkStart w:id="338" w:name="_Ref440274733"/>
      <w:bookmarkStart w:id="339" w:name="_Toc441131134"/>
      <w:bookmarkStart w:id="340" w:name="_Ref444182520"/>
      <w:bookmarkStart w:id="341" w:name="_Toc242712571"/>
      <w:r w:rsidRPr="00AC1A80">
        <w:rPr>
          <w:sz w:val="24"/>
          <w:szCs w:val="24"/>
          <w:lang w:val="ru-RU"/>
        </w:rPr>
        <w:lastRenderedPageBreak/>
        <w:t>С</w:t>
      </w:r>
      <w:r w:rsidRPr="00AC1A80">
        <w:rPr>
          <w:sz w:val="24"/>
          <w:szCs w:val="24"/>
        </w:rPr>
        <w:t>правка о цепочке собственников участника закупочной процедуры, включая бенефициаров (в том числе конечных)</w:t>
      </w:r>
      <w:r w:rsidR="00211593" w:rsidRPr="00AC1A80">
        <w:rPr>
          <w:sz w:val="24"/>
          <w:szCs w:val="24"/>
        </w:rPr>
        <w:t xml:space="preserve"> (форма </w:t>
      </w:r>
      <w:r w:rsidR="004B506E" w:rsidRPr="00AC1A80">
        <w:rPr>
          <w:sz w:val="24"/>
          <w:szCs w:val="24"/>
          <w:lang w:val="ru-RU"/>
        </w:rPr>
        <w:t>8</w:t>
      </w:r>
      <w:r w:rsidR="00211593" w:rsidRPr="00AC1A80">
        <w:rPr>
          <w:sz w:val="24"/>
          <w:szCs w:val="24"/>
        </w:rPr>
        <w:t>)</w:t>
      </w:r>
      <w:bookmarkEnd w:id="335"/>
      <w:bookmarkEnd w:id="336"/>
      <w:bookmarkEnd w:id="337"/>
      <w:bookmarkEnd w:id="338"/>
      <w:bookmarkEnd w:id="339"/>
      <w:bookmarkEnd w:id="340"/>
      <w:bookmarkEnd w:id="341"/>
    </w:p>
    <w:p w:rsidR="00211593" w:rsidRPr="00AC1A80" w:rsidRDefault="005734D7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42" w:name="_Toc343690584"/>
      <w:bookmarkStart w:id="343" w:name="_Toc372294428"/>
      <w:bookmarkStart w:id="344" w:name="_Toc379288896"/>
      <w:bookmarkStart w:id="345" w:name="_Toc384734780"/>
      <w:bookmarkStart w:id="346" w:name="_Toc396984078"/>
      <w:bookmarkStart w:id="347" w:name="_Toc423423681"/>
      <w:bookmarkStart w:id="348" w:name="_Toc439170710"/>
      <w:bookmarkStart w:id="349" w:name="_Toc439172812"/>
      <w:bookmarkStart w:id="350" w:name="_Toc439173253"/>
      <w:bookmarkStart w:id="351" w:name="_Toc439238249"/>
      <w:bookmarkStart w:id="352" w:name="_Toc439252796"/>
      <w:bookmarkStart w:id="353" w:name="_Toc439323770"/>
      <w:bookmarkStart w:id="354" w:name="_Toc440361405"/>
      <w:bookmarkStart w:id="355" w:name="_Toc440376287"/>
      <w:bookmarkStart w:id="356" w:name="_Toc440382545"/>
      <w:bookmarkStart w:id="357" w:name="_Toc440447215"/>
      <w:bookmarkStart w:id="358" w:name="_Toc440632376"/>
      <w:bookmarkStart w:id="359" w:name="_Toc440875148"/>
      <w:bookmarkStart w:id="360" w:name="_Toc441131135"/>
      <w:bookmarkStart w:id="361" w:name="_Toc441572140"/>
      <w:bookmarkStart w:id="362" w:name="_Toc441575232"/>
      <w:bookmarkStart w:id="363" w:name="_Toc442195898"/>
      <w:bookmarkStart w:id="364" w:name="_Toc442251940"/>
      <w:bookmarkStart w:id="365" w:name="_Toc442258889"/>
      <w:bookmarkStart w:id="366" w:name="_Toc442259129"/>
      <w:bookmarkStart w:id="367" w:name="_Toc447292892"/>
      <w:bookmarkStart w:id="368" w:name="_Toc461808964"/>
      <w:bookmarkStart w:id="369" w:name="_Toc463514796"/>
      <w:bookmarkStart w:id="370" w:name="_Toc466967523"/>
      <w:bookmarkStart w:id="371" w:name="_Toc467574715"/>
      <w:bookmarkStart w:id="372" w:name="_Toc468441758"/>
      <w:bookmarkStart w:id="373" w:name="_Toc469480233"/>
      <w:bookmarkStart w:id="374" w:name="_Toc472409262"/>
      <w:bookmarkStart w:id="375" w:name="_Toc498417409"/>
      <w:bookmarkStart w:id="376" w:name="_Toc498509285"/>
      <w:bookmarkStart w:id="377" w:name="_Toc524939641"/>
      <w:bookmarkStart w:id="378" w:name="_Toc535853830"/>
      <w:bookmarkStart w:id="379" w:name="_Toc536020461"/>
      <w:bookmarkStart w:id="380" w:name="_Toc242712572"/>
      <w:r w:rsidRPr="00AC1A80">
        <w:rPr>
          <w:sz w:val="24"/>
          <w:szCs w:val="24"/>
        </w:rPr>
        <w:t xml:space="preserve">Форма </w:t>
      </w:r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r w:rsidRPr="00AC1A80">
        <w:rPr>
          <w:sz w:val="24"/>
          <w:szCs w:val="24"/>
          <w:lang w:val="ru-RU"/>
        </w:rPr>
        <w:t>с</w:t>
      </w:r>
      <w:r w:rsidRPr="00AC1A80">
        <w:rPr>
          <w:sz w:val="24"/>
          <w:szCs w:val="24"/>
        </w:rPr>
        <w:t>правк</w:t>
      </w:r>
      <w:r w:rsidRPr="00AC1A80">
        <w:rPr>
          <w:sz w:val="24"/>
          <w:szCs w:val="24"/>
          <w:lang w:val="ru-RU"/>
        </w:rPr>
        <w:t>и</w:t>
      </w:r>
      <w:r w:rsidRPr="00AC1A80">
        <w:rPr>
          <w:sz w:val="24"/>
          <w:szCs w:val="24"/>
        </w:rPr>
        <w:t xml:space="preserve"> о цепочке собственников участника закупочной процедуры, включая бенефициаров (в том числе конечных)</w:t>
      </w:r>
      <w:bookmarkEnd w:id="375"/>
      <w:bookmarkEnd w:id="376"/>
      <w:bookmarkEnd w:id="377"/>
      <w:bookmarkEnd w:id="378"/>
      <w:bookmarkEnd w:id="379"/>
      <w:bookmarkEnd w:id="380"/>
    </w:p>
    <w:p w:rsidR="00211593" w:rsidRPr="00AC1A80" w:rsidRDefault="00211593" w:rsidP="00514096">
      <w:pPr>
        <w:tabs>
          <w:tab w:val="left" w:pos="567"/>
          <w:tab w:val="left" w:pos="1985"/>
          <w:tab w:val="left" w:pos="4757"/>
        </w:tabs>
        <w:ind w:right="34" w:firstLine="0"/>
        <w:jc w:val="left"/>
      </w:pPr>
      <w:r w:rsidRPr="00AC1A80">
        <w:t xml:space="preserve">Приложение </w:t>
      </w:r>
      <w:r w:rsidR="006A71AA" w:rsidRPr="00AC1A80">
        <w:t>7</w:t>
      </w:r>
      <w:r w:rsidRPr="00AC1A80">
        <w:t xml:space="preserve"> к письму о подаче оферты</w:t>
      </w:r>
      <w:r w:rsidRPr="00AC1A80">
        <w:br/>
        <w:t>от «____»_____________ г. №__________</w:t>
      </w:r>
    </w:p>
    <w:p w:rsidR="00E964CF" w:rsidRPr="00AC1A80" w:rsidRDefault="00E964CF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 w:val="12"/>
          <w:szCs w:val="12"/>
        </w:rPr>
      </w:pP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bookmarkStart w:id="381" w:name="_Toc329588495"/>
      <w:r w:rsidRPr="00AC1A80">
        <w:rPr>
          <w:b/>
          <w:szCs w:val="24"/>
        </w:rPr>
        <w:t>Справка о цепочке собственников участника закупочной процедуры, включая бенефициаров (в том числе конечных) *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sz w:val="12"/>
          <w:szCs w:val="12"/>
        </w:rPr>
      </w:pP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0"/>
        <w:rPr>
          <w:color w:val="000000"/>
        </w:rPr>
      </w:pPr>
      <w:r w:rsidRPr="00AC1A80">
        <w:rPr>
          <w:color w:val="000000"/>
        </w:rPr>
        <w:t>Наименование и адрес Участника: __________________________________________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0"/>
        <w:rPr>
          <w:color w:val="000000"/>
          <w:sz w:val="10"/>
          <w:szCs w:val="1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076"/>
        <w:gridCol w:w="1418"/>
        <w:gridCol w:w="570"/>
        <w:gridCol w:w="554"/>
        <w:gridCol w:w="709"/>
        <w:gridCol w:w="1134"/>
        <w:gridCol w:w="1143"/>
        <w:gridCol w:w="1418"/>
        <w:gridCol w:w="1276"/>
        <w:gridCol w:w="1276"/>
        <w:gridCol w:w="1417"/>
      </w:tblGrid>
      <w:tr w:rsidR="00375ED1" w:rsidRPr="00AC1A80" w:rsidTr="007F08CC">
        <w:trPr>
          <w:trHeight w:val="331"/>
        </w:trPr>
        <w:tc>
          <w:tcPr>
            <w:tcW w:w="453" w:type="dxa"/>
            <w:vMerge w:val="restart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color w:val="000000"/>
                <w:sz w:val="16"/>
                <w:szCs w:val="16"/>
              </w:rPr>
              <w:t>№№</w:t>
            </w:r>
          </w:p>
        </w:tc>
        <w:tc>
          <w:tcPr>
            <w:tcW w:w="5643" w:type="dxa"/>
            <w:gridSpan w:val="6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Наименование участника закупки (ИНН, вид деятельности)</w:t>
            </w:r>
          </w:p>
        </w:tc>
        <w:tc>
          <w:tcPr>
            <w:tcW w:w="9497" w:type="dxa"/>
            <w:gridSpan w:val="9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Информация о цепочке собственников участника закупки, включая бенефициаров (в том числе конечных)</w:t>
            </w:r>
          </w:p>
        </w:tc>
      </w:tr>
      <w:tr w:rsidR="00375ED1" w:rsidRPr="00AC1A80" w:rsidTr="007F08CC">
        <w:trPr>
          <w:trHeight w:val="847"/>
        </w:trPr>
        <w:tc>
          <w:tcPr>
            <w:tcW w:w="453" w:type="dxa"/>
            <w:vMerge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Ф.И.О. руководителя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Серия, номер документа, удостоверяющего личность руководителя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Серия, номер документа, удостоверяющего личность (для физич. лица)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Руководитель / участник /</w:t>
            </w:r>
            <w:r w:rsidRPr="00AC1A80">
              <w:rPr>
                <w:b/>
                <w:color w:val="000000"/>
                <w:sz w:val="16"/>
                <w:szCs w:val="16"/>
              </w:rPr>
              <w:br/>
              <w:t xml:space="preserve">акционер / </w:t>
            </w:r>
            <w:r w:rsidRPr="00AC1A80">
              <w:rPr>
                <w:b/>
                <w:color w:val="000000"/>
                <w:sz w:val="16"/>
                <w:szCs w:val="16"/>
              </w:rPr>
              <w:br/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1.1.3.1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1.1.3.2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1.2.3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375ED1" w:rsidRPr="00AC1A80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</w:rPr>
      </w:pPr>
      <w:r w:rsidRPr="00AC1A80">
        <w:rPr>
          <w:color w:val="000000"/>
        </w:rPr>
        <w:t>____________________________________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  <w:vertAlign w:val="superscript"/>
        </w:rPr>
      </w:pPr>
      <w:r w:rsidRPr="00AC1A80">
        <w:rPr>
          <w:color w:val="000000"/>
          <w:vertAlign w:val="superscript"/>
        </w:rPr>
        <w:t>(подпись, М.П.)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</w:rPr>
      </w:pPr>
      <w:r w:rsidRPr="00AC1A80">
        <w:rPr>
          <w:color w:val="000000"/>
        </w:rPr>
        <w:t>____________________________________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11083" w:firstLine="0"/>
        <w:jc w:val="center"/>
      </w:pPr>
      <w:r w:rsidRPr="00AC1A80">
        <w:rPr>
          <w:color w:val="000000"/>
          <w:vertAlign w:val="superscript"/>
        </w:rPr>
        <w:t>(фамилия, имя, отчество подписавшего, должность)</w:t>
      </w:r>
    </w:p>
    <w:p w:rsidR="00375ED1" w:rsidRPr="00AC1A80" w:rsidRDefault="00375ED1" w:rsidP="00375ED1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</w:rPr>
      </w:pPr>
      <w:r w:rsidRPr="00AC1A80">
        <w:rPr>
          <w:b/>
          <w:color w:val="000000"/>
          <w:spacing w:val="36"/>
        </w:rPr>
        <w:t>конец формы</w:t>
      </w:r>
    </w:p>
    <w:p w:rsidR="00375ED1" w:rsidRPr="00AC1A80" w:rsidRDefault="00375ED1" w:rsidP="00375ED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2"/>
        </w:rPr>
        <w:sectPr w:rsidR="00375ED1" w:rsidRPr="00AC1A80" w:rsidSect="005734D7">
          <w:pgSz w:w="16838" w:h="11906" w:orient="landscape" w:code="9"/>
          <w:pgMar w:top="709" w:right="680" w:bottom="567" w:left="539" w:header="680" w:footer="278" w:gutter="0"/>
          <w:cols w:space="708"/>
          <w:titlePg/>
          <w:docGrid w:linePitch="360"/>
        </w:sectPr>
      </w:pPr>
    </w:p>
    <w:p w:rsidR="00375ED1" w:rsidRPr="00AC1A80" w:rsidRDefault="00375ED1" w:rsidP="00375ED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82" w:name="_Toc343690585"/>
      <w:bookmarkStart w:id="383" w:name="_Toc372294429"/>
      <w:bookmarkStart w:id="384" w:name="_Toc379288897"/>
      <w:bookmarkStart w:id="385" w:name="_Toc384734781"/>
      <w:bookmarkStart w:id="386" w:name="_Toc396984079"/>
      <w:bookmarkStart w:id="387" w:name="_Toc423423682"/>
      <w:bookmarkStart w:id="388" w:name="_Toc439170711"/>
      <w:bookmarkStart w:id="389" w:name="_Toc439172813"/>
      <w:bookmarkStart w:id="390" w:name="_Toc439173254"/>
      <w:bookmarkStart w:id="391" w:name="_Toc439238250"/>
      <w:bookmarkStart w:id="392" w:name="_Toc439252797"/>
      <w:bookmarkStart w:id="393" w:name="_Toc439323771"/>
      <w:bookmarkStart w:id="394" w:name="_Toc440361406"/>
      <w:bookmarkStart w:id="395" w:name="_Toc440376288"/>
      <w:bookmarkStart w:id="396" w:name="_Toc440382546"/>
      <w:bookmarkStart w:id="397" w:name="_Toc440447216"/>
      <w:bookmarkStart w:id="398" w:name="_Toc440632377"/>
      <w:bookmarkStart w:id="399" w:name="_Toc440875149"/>
      <w:bookmarkStart w:id="400" w:name="_Toc441131136"/>
      <w:bookmarkStart w:id="401" w:name="_Toc441572141"/>
      <w:bookmarkStart w:id="402" w:name="_Toc441575233"/>
      <w:bookmarkStart w:id="403" w:name="_Toc442195899"/>
      <w:bookmarkStart w:id="404" w:name="_Toc442251941"/>
      <w:bookmarkStart w:id="405" w:name="_Toc442258890"/>
      <w:bookmarkStart w:id="406" w:name="_Toc442259130"/>
      <w:bookmarkStart w:id="407" w:name="_Toc442265441"/>
      <w:bookmarkStart w:id="408" w:name="_Toc447292647"/>
      <w:bookmarkStart w:id="409" w:name="_Toc461809093"/>
      <w:bookmarkStart w:id="410" w:name="_Toc463514512"/>
      <w:bookmarkStart w:id="411" w:name="_Toc466908632"/>
      <w:bookmarkStart w:id="412" w:name="_Toc468196571"/>
      <w:bookmarkStart w:id="413" w:name="_Toc468446652"/>
      <w:bookmarkStart w:id="414" w:name="_Toc468446846"/>
      <w:bookmarkStart w:id="415" w:name="_Toc469479702"/>
      <w:bookmarkStart w:id="416" w:name="_Toc471986652"/>
      <w:bookmarkStart w:id="417" w:name="_Toc498509286"/>
      <w:bookmarkStart w:id="418" w:name="_Toc524939642"/>
      <w:bookmarkStart w:id="419" w:name="_Toc535853831"/>
      <w:bookmarkStart w:id="420" w:name="_Toc536020462"/>
      <w:bookmarkStart w:id="421" w:name="_Toc242712573"/>
      <w:r w:rsidRPr="00AC1A80">
        <w:rPr>
          <w:sz w:val="24"/>
          <w:szCs w:val="24"/>
        </w:rPr>
        <w:lastRenderedPageBreak/>
        <w:t>Инструкции по заполнению</w:t>
      </w:r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napToGrid w:val="0"/>
          <w:sz w:val="24"/>
          <w:szCs w:val="24"/>
        </w:rPr>
        <w:t>Указывается полное наименование юридического лица с расшифровкой его организационно-правовой формы</w:t>
      </w:r>
      <w:r w:rsidRPr="00AC1A80">
        <w:rPr>
          <w:snapToGrid w:val="0"/>
          <w:sz w:val="24"/>
          <w:szCs w:val="24"/>
          <w:lang w:val="ru-RU"/>
        </w:rPr>
        <w:t>,</w:t>
      </w:r>
      <w:r w:rsidRPr="00AC1A80">
        <w:rPr>
          <w:sz w:val="24"/>
          <w:szCs w:val="24"/>
        </w:rPr>
        <w:t xml:space="preserve"> адрес</w:t>
      </w:r>
      <w:r w:rsidRPr="00AC1A80">
        <w:rPr>
          <w:sz w:val="24"/>
          <w:szCs w:val="24"/>
          <w:lang w:val="ru-RU"/>
        </w:rPr>
        <w:t xml:space="preserve"> Участника</w:t>
      </w:r>
      <w:r w:rsidRPr="00AC1A80">
        <w:rPr>
          <w:sz w:val="24"/>
          <w:szCs w:val="24"/>
        </w:rPr>
        <w:t>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napToGrid w:val="0"/>
          <w:sz w:val="24"/>
          <w:szCs w:val="24"/>
        </w:rPr>
        <w:t>Изменение формы справки недопустимо.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napToGrid w:val="0"/>
          <w:sz w:val="24"/>
          <w:szCs w:val="24"/>
        </w:rPr>
      </w:pPr>
      <w:r w:rsidRPr="00AC1A80">
        <w:rPr>
          <w:snapToGrid w:val="0"/>
          <w:sz w:val="24"/>
          <w:szCs w:val="24"/>
        </w:rPr>
        <w:t>Графы (поля) таблицы должны содержать информацию, касающуюся только этой графы (поля).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napToGrid w:val="0"/>
          <w:sz w:val="24"/>
          <w:szCs w:val="24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</w:t>
      </w:r>
      <w:r w:rsidRPr="00AC1A80">
        <w:rPr>
          <w:snapToGrid w:val="0"/>
          <w:sz w:val="24"/>
          <w:szCs w:val="24"/>
          <w:lang w:val="ru-RU"/>
        </w:rPr>
        <w:t>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napToGrid w:val="0"/>
          <w:sz w:val="24"/>
          <w:szCs w:val="24"/>
          <w:lang w:val="ru-RU"/>
        </w:rPr>
        <w:t xml:space="preserve">* </w:t>
      </w:r>
      <w:r w:rsidRPr="00AC1A80">
        <w:rPr>
          <w:snapToGrid w:val="0"/>
          <w:sz w:val="24"/>
          <w:szCs w:val="24"/>
        </w:rPr>
        <w:t>В отношении контрагентов</w:t>
      </w:r>
      <w:r w:rsidRPr="00AC1A80">
        <w:rPr>
          <w:snapToGrid w:val="0"/>
          <w:sz w:val="24"/>
          <w:szCs w:val="24"/>
          <w:lang w:val="ru-RU"/>
        </w:rPr>
        <w:t>,</w:t>
      </w:r>
      <w:r w:rsidRPr="00AC1A80">
        <w:rPr>
          <w:snapToGrid w:val="0"/>
          <w:sz w:val="24"/>
          <w:szCs w:val="24"/>
        </w:rPr>
        <w:t xml:space="preserve">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</w:t>
      </w:r>
      <w:r w:rsidRPr="00AC1A80">
        <w:rPr>
          <w:snapToGrid w:val="0"/>
          <w:sz w:val="24"/>
          <w:szCs w:val="24"/>
          <w:lang w:val="ru-RU"/>
        </w:rPr>
        <w:t>,</w:t>
      </w:r>
      <w:r w:rsidRPr="00AC1A80">
        <w:rPr>
          <w:snapToGrid w:val="0"/>
          <w:sz w:val="24"/>
          <w:szCs w:val="24"/>
        </w:rPr>
        <w:t xml:space="preserve"> указываются данные о бенефициарах (в том числе конечных) и акционерах, владеющих более 5 % акций указанных обществ</w:t>
      </w:r>
      <w:r w:rsidRPr="00AC1A80">
        <w:rPr>
          <w:snapToGrid w:val="0"/>
          <w:sz w:val="24"/>
          <w:szCs w:val="24"/>
          <w:lang w:val="ru-RU"/>
        </w:rPr>
        <w:t>,</w:t>
      </w:r>
      <w:r w:rsidRPr="00AC1A80">
        <w:rPr>
          <w:snapToGrid w:val="0"/>
          <w:sz w:val="24"/>
          <w:szCs w:val="24"/>
        </w:rPr>
        <w:t xml:space="preserve">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Разделы «ИНН» (№2) и «ОГРН» (№3) - указываются регистрационные данные Участника.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Разделы «ИНН» (№9) и «ОГРН» (№10) - указываются регистрационные данные собственников Участника.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«Наименование краткое» (№4) - указывается краткое наименование Участника в соответствии с выпиской из Единого государственного реестра юридических лиц, выданной соответствующим подразделением Федеральной налоговой службы не ранее чем за 60 (шестьдесят) дней до срока окончания приема заявок.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«Код ОКВЭД» (№5) - указывается код (основные коды) ОКВЭД.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«ФИО руководителя» (№6) - фамилия, отчество и имя указываются полностью.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«Серия, номер документа, удостоверяющего личность руководителя» (№7) - паспортные данные указываются</w:t>
      </w:r>
      <w:r w:rsidRPr="00AC1A80">
        <w:rPr>
          <w:b/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в формате: </w:t>
      </w:r>
      <w:r w:rsidRPr="00AC1A80">
        <w:rPr>
          <w:b/>
          <w:sz w:val="24"/>
          <w:szCs w:val="24"/>
        </w:rPr>
        <w:t>ХХХХХХХХХХ</w:t>
      </w:r>
      <w:r w:rsidRPr="00AC1A80">
        <w:rPr>
          <w:sz w:val="24"/>
          <w:szCs w:val="24"/>
        </w:rPr>
        <w:t xml:space="preserve"> (10 знаков), то есть без слов «серия», «номер» и т.п.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«Серия, номер документа, удостоверяющего личность (для физ. лиц)» (№13) - паспортные данные указываются</w:t>
      </w:r>
      <w:r w:rsidRPr="00AC1A80">
        <w:rPr>
          <w:b/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в формате: </w:t>
      </w:r>
      <w:r w:rsidRPr="00AC1A80">
        <w:rPr>
          <w:b/>
          <w:sz w:val="24"/>
          <w:szCs w:val="24"/>
        </w:rPr>
        <w:t>ХХХХХХХХХХ</w:t>
      </w:r>
      <w:r w:rsidRPr="00AC1A80">
        <w:rPr>
          <w:sz w:val="24"/>
          <w:szCs w:val="24"/>
        </w:rPr>
        <w:t xml:space="preserve"> (10 знаков), то есть без слов «серия», «номер» и т.п.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Раздел «№» (№8) – заполняется в следующем формате: 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1. собственник Участника.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1.1. собственник собственника №1.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1.2. собственник собственника №1.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1.1.1. собственник собственника №1.1.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1.2.1. собственник собственника №1.2.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 xml:space="preserve">1.2.1.1. собственник собственника 1.2.1 и так далее. 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AC1A80">
        <w:rPr>
          <w:szCs w:val="24"/>
        </w:rPr>
        <w:t>Каждый собственник указывается в отдельной строке Формы.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Раздел «Наименование/ФИО» (№11) –для юридических лиц указывается краткое наименование собственника в соответствии с документами, подтверждающими наличие и состав собственников  (выпиской из Единого государственного реестра юридических лиц, выданной </w:t>
      </w:r>
      <w:r w:rsidRPr="00AC1A80">
        <w:rPr>
          <w:sz w:val="24"/>
          <w:szCs w:val="24"/>
        </w:rPr>
        <w:lastRenderedPageBreak/>
        <w:t>соответствующим подразделением Федеральной налоговой службы не ранее чем за 60 (шестьдесят) дней до срока окончания приема заявок, выпиской из реестра акционеров и т.п.); для физических лиц - фамилия, имя и отчество (указываются полностью).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«Адрес регистрации» (№12) – для юридических лиц указывается адрес регистрации собственника в соответствии с выпиской из Единого государственного реестра юридических лиц, выданной соответствующим подразделением Федеральной налоговой службы не ранее чем за 60 (шестьдесят) дней до срока окончания приема заявок; для физического лица - адрес регистрации физического лица.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«руководитель/участник/акционер/бенефициар» (№14) – указывается, кем является  лицо или организация, отраженные в «Наименование/ФИО» (№11) - руководителем; участником (для собственников ООО); акционером (для собственников ЗАО, АО и ПАО); бенефициаром (иностранные компании, по которым не известны конечные бенефициары); конечным бенефициаром (Российская Федерация, гос. учреждения РФ, физические лица, кроме руководителей).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Раздел «Информация о подтверждающих документах (наименование, реквизиты и т.д.)» (№1</w:t>
      </w:r>
      <w:r w:rsidRPr="00AC1A80">
        <w:rPr>
          <w:sz w:val="24"/>
          <w:szCs w:val="24"/>
          <w:lang w:val="ru-RU"/>
        </w:rPr>
        <w:t>6</w:t>
      </w:r>
      <w:r w:rsidRPr="00AC1A80">
        <w:rPr>
          <w:sz w:val="24"/>
          <w:szCs w:val="24"/>
        </w:rPr>
        <w:t>) – указываются документы, на основании которых вносились данные в разделы №№9-13, а также документ, подтверждающий статус участника(ов) общества</w:t>
      </w:r>
      <w:r w:rsidRPr="00AC1A80">
        <w:rPr>
          <w:snapToGrid w:val="0"/>
          <w:sz w:val="24"/>
          <w:szCs w:val="24"/>
        </w:rPr>
        <w:t xml:space="preserve"> </w:t>
      </w:r>
      <w:r w:rsidRPr="00AC1A80">
        <w:rPr>
          <w:snapToGrid w:val="0"/>
          <w:sz w:val="24"/>
          <w:szCs w:val="24"/>
          <w:lang w:val="ru-RU"/>
        </w:rPr>
        <w:t>(</w:t>
      </w:r>
      <w:r w:rsidRPr="00AC1A80">
        <w:rPr>
          <w:snapToGrid w:val="0"/>
          <w:sz w:val="24"/>
          <w:szCs w:val="24"/>
        </w:rPr>
        <w:t xml:space="preserve">выписка из ЕГРЮЛ, ЕГРИП, решение (протокол) о назначении исполнительного органа, выписка из реестра акционеров </w:t>
      </w:r>
      <w:r w:rsidRPr="00AC1A80">
        <w:rPr>
          <w:sz w:val="24"/>
          <w:szCs w:val="24"/>
        </w:rPr>
        <w:t xml:space="preserve">(список лиц, зарегистрированных в реестре владельцев ценных бумаг) и т.п.). Скан-копии документов, указанных в данном разделе, должны быть приложены Участником к настоящей Форме </w:t>
      </w:r>
      <w:r w:rsidRPr="00AC1A80">
        <w:rPr>
          <w:sz w:val="24"/>
          <w:szCs w:val="24"/>
          <w:lang w:val="ru-RU"/>
        </w:rPr>
        <w:t>с</w:t>
      </w:r>
      <w:r w:rsidRPr="00AC1A80">
        <w:rPr>
          <w:sz w:val="24"/>
          <w:szCs w:val="24"/>
        </w:rPr>
        <w:t>правк</w:t>
      </w:r>
      <w:r w:rsidRPr="00AC1A80">
        <w:rPr>
          <w:sz w:val="24"/>
          <w:szCs w:val="24"/>
          <w:lang w:val="ru-RU"/>
        </w:rPr>
        <w:t>и</w:t>
      </w:r>
      <w:r w:rsidRPr="00AC1A80">
        <w:rPr>
          <w:sz w:val="24"/>
          <w:szCs w:val="24"/>
        </w:rPr>
        <w:t xml:space="preserve"> о цепочке собственников участника закупочной процедуры, включая бенефициаров (в том числе конечных)</w:t>
      </w:r>
      <w:r w:rsidRPr="00AC1A80">
        <w:rPr>
          <w:sz w:val="24"/>
          <w:szCs w:val="24"/>
          <w:lang w:val="ru-RU"/>
        </w:rPr>
        <w:t xml:space="preserve"> </w:t>
      </w:r>
      <w:r w:rsidRPr="00AC1A80">
        <w:rPr>
          <w:sz w:val="24"/>
          <w:szCs w:val="24"/>
        </w:rPr>
        <w:t>и войти в состав Заявки.</w:t>
      </w:r>
    </w:p>
    <w:p w:rsidR="00375ED1" w:rsidRPr="00AC1A80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0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br w:type="page"/>
      </w:r>
      <w:r w:rsidRPr="00AC1A80">
        <w:rPr>
          <w:b/>
          <w:bCs/>
          <w:caps/>
          <w:sz w:val="24"/>
          <w:szCs w:val="24"/>
        </w:rPr>
        <w:lastRenderedPageBreak/>
        <w:t>Пример заполнения</w:t>
      </w:r>
      <w:r w:rsidRPr="00AC1A80">
        <w:rPr>
          <w:bCs/>
          <w:sz w:val="24"/>
          <w:szCs w:val="24"/>
        </w:rPr>
        <w:t xml:space="preserve"> формы «Справка о цепочке собственников участника закупочной процедуры, включая бенефициаров (в том числе конечных)»</w:t>
      </w:r>
      <w:r w:rsidRPr="00AC1A80">
        <w:rPr>
          <w:bCs/>
          <w:sz w:val="24"/>
          <w:szCs w:val="24"/>
          <w:lang w:val="ru-RU"/>
        </w:rPr>
        <w:t>:</w:t>
      </w:r>
    </w:p>
    <w:p w:rsidR="00375ED1" w:rsidRPr="00AC1A80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zCs w:val="24"/>
        </w:rPr>
      </w:pPr>
      <w:r w:rsidRPr="00AC1A80">
        <w:rPr>
          <w:b/>
          <w:bCs/>
          <w:szCs w:val="24"/>
        </w:rPr>
        <w:t>Справка о цепочке собственников участника закупочной процедуры, включая бенефициаров (в том числе конечных)</w:t>
      </w:r>
    </w:p>
    <w:p w:rsidR="00375ED1" w:rsidRPr="00AC1A80" w:rsidRDefault="00375ED1" w:rsidP="00375ED1">
      <w:pPr>
        <w:pStyle w:val="affffffe"/>
        <w:rPr>
          <w:rFonts w:ascii="Times New Roman" w:hAnsi="Times New Roman"/>
          <w:sz w:val="24"/>
          <w:szCs w:val="24"/>
        </w:rPr>
      </w:pPr>
      <w:r w:rsidRPr="00AC1A80">
        <w:rPr>
          <w:rFonts w:ascii="Times New Roman" w:hAnsi="Times New Roman"/>
          <w:bCs/>
          <w:sz w:val="24"/>
          <w:szCs w:val="24"/>
          <w:lang w:val="x-none" w:eastAsia="x-none"/>
        </w:rPr>
        <w:t>Наименование и адрес Участника:</w:t>
      </w:r>
      <w:r w:rsidRPr="00AC1A80">
        <w:rPr>
          <w:rFonts w:ascii="Times New Roman" w:hAnsi="Times New Roman"/>
          <w:color w:val="000000"/>
          <w:szCs w:val="24"/>
        </w:rPr>
        <w:t xml:space="preserve"> </w:t>
      </w:r>
      <w:r w:rsidRPr="00AC1A80">
        <w:rPr>
          <w:rFonts w:ascii="Times New Roman" w:hAnsi="Times New Roman"/>
          <w:b/>
          <w:color w:val="000000"/>
          <w:szCs w:val="24"/>
          <w:u w:val="single"/>
        </w:rPr>
        <w:t>ООО «Организация-пример», г. Москва, ул. Гоголя,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076"/>
        <w:gridCol w:w="1418"/>
        <w:gridCol w:w="570"/>
        <w:gridCol w:w="554"/>
        <w:gridCol w:w="709"/>
        <w:gridCol w:w="1134"/>
        <w:gridCol w:w="1143"/>
        <w:gridCol w:w="1418"/>
        <w:gridCol w:w="1276"/>
        <w:gridCol w:w="1276"/>
        <w:gridCol w:w="1417"/>
      </w:tblGrid>
      <w:tr w:rsidR="00375ED1" w:rsidRPr="00AC1A80" w:rsidTr="007F08CC">
        <w:trPr>
          <w:trHeight w:val="331"/>
        </w:trPr>
        <w:tc>
          <w:tcPr>
            <w:tcW w:w="453" w:type="dxa"/>
            <w:vMerge w:val="restart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№№</w:t>
            </w:r>
          </w:p>
        </w:tc>
        <w:tc>
          <w:tcPr>
            <w:tcW w:w="5643" w:type="dxa"/>
            <w:gridSpan w:val="6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Наименование участника закупки (ИНН, вид деятельности)</w:t>
            </w:r>
          </w:p>
        </w:tc>
        <w:tc>
          <w:tcPr>
            <w:tcW w:w="9497" w:type="dxa"/>
            <w:gridSpan w:val="9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Информация о цепочке собственников участника закупки, включая бенефициаров (в том числе конечных)</w:t>
            </w:r>
          </w:p>
        </w:tc>
      </w:tr>
      <w:tr w:rsidR="00375ED1" w:rsidRPr="00AC1A80" w:rsidTr="007F08CC">
        <w:trPr>
          <w:trHeight w:val="847"/>
        </w:trPr>
        <w:tc>
          <w:tcPr>
            <w:tcW w:w="453" w:type="dxa"/>
            <w:vMerge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Ф.И.О. руководителя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Серия, номер документа, удостоверяющего личность руководителя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Серия, номер документа, удостоверяющего личность (для физич. лица)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Руководитель / участник /</w:t>
            </w:r>
            <w:r w:rsidRPr="00AC1A80">
              <w:rPr>
                <w:b/>
                <w:color w:val="000000"/>
                <w:sz w:val="16"/>
                <w:szCs w:val="16"/>
              </w:rPr>
              <w:br/>
              <w:t xml:space="preserve">акционер / </w:t>
            </w:r>
            <w:r w:rsidRPr="00AC1A80">
              <w:rPr>
                <w:b/>
                <w:color w:val="000000"/>
                <w:sz w:val="16"/>
                <w:szCs w:val="16"/>
              </w:rPr>
              <w:br/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C1A80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1.</w:t>
            </w: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7734567890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1044567890123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ООО «Организация-пример»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45.хх.хх</w:t>
            </w: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Иванов Иван Иванович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4601 456789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7751212112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1056978542145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ПАО «Пример-1»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Москва, ул. Примерная, 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35%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B75858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>Выписка из ЕГРЮЛ от 01.01.</w:t>
            </w:r>
            <w:r w:rsidR="00184EDA" w:rsidRPr="00AC1A80">
              <w:rPr>
                <w:color w:val="000000"/>
                <w:sz w:val="14"/>
                <w:szCs w:val="16"/>
              </w:rPr>
              <w:t>202</w:t>
            </w:r>
            <w:r w:rsidR="00B75858" w:rsidRPr="00AC1A80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1.0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111222333444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Петров Пётр Петрович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Саранск, ул. Саранская, 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7777 888999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1.1.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222333444555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Сидоров Сидор Сидорович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 xml:space="preserve">г. Урюпинск, Свободный </w:t>
            </w:r>
            <w:r w:rsidRPr="00AC1A80">
              <w:rPr>
                <w:bCs/>
                <w:color w:val="000000"/>
                <w:sz w:val="14"/>
                <w:szCs w:val="16"/>
              </w:rPr>
              <w:br/>
              <w:t>пр-т, 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8888 111222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70%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Список лиц, зарегистрированных в реестре владельцев ценных бумаг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1.</w:t>
            </w:r>
            <w:r w:rsidRPr="00AC1A80" w:rsidDel="006B67A3">
              <w:rPr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AC1A80">
              <w:rPr>
                <w:b/>
                <w:bCs/>
                <w:color w:val="000000"/>
                <w:sz w:val="14"/>
                <w:szCs w:val="16"/>
              </w:rPr>
              <w:t>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7735345355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5432107654321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ООО «Пример-2»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Москва, ул. Образцовая, 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30%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Список лиц, зарегистрированных в реестре владельцев ценных бумаг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1.2.0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6158585888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Галкин Степан Семенович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Саратов, ул. Светлая, 6, кв.7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1.2.1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987654321123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Сидорчук Светлана Петровна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Находка, ул. К. Маркса, 1, кв.8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0125 145678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90%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775456123007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154568484</w:t>
            </w:r>
            <w:r w:rsidRPr="00AC1A80">
              <w:rPr>
                <w:bCs/>
                <w:color w:val="000000"/>
                <w:sz w:val="14"/>
                <w:szCs w:val="16"/>
              </w:rPr>
              <w:br/>
              <w:t>156468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ООО «Пример-3»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Тында, ул. 1 Мая, 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25%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7778899111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Антонов  Максим Антонович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Таганрог, ул. Разная, стр. 3/2, кв.56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4545 123456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2.2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3334455777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Задорнова Анна Львовна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г. Сочи, ул. Садовая, 6, кв.33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2323 145678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100%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AC1A80">
              <w:rPr>
                <w:color w:val="000000"/>
                <w:sz w:val="14"/>
                <w:szCs w:val="16"/>
              </w:rPr>
              <w:t>01.01.2026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Пример Лтд. (Primer Ltd)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Кипр, Лимассол, 45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40%</w:t>
            </w:r>
          </w:p>
        </w:tc>
        <w:tc>
          <w:tcPr>
            <w:tcW w:w="1417" w:type="dxa"/>
            <w:vAlign w:val="center"/>
          </w:tcPr>
          <w:p w:rsidR="00375ED1" w:rsidRPr="00AC1A80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AC1A80">
              <w:rPr>
                <w:color w:val="000000"/>
                <w:sz w:val="14"/>
                <w:szCs w:val="16"/>
              </w:rPr>
              <w:t>Учредительный договор № 25 от 03.03.03</w:t>
            </w:r>
          </w:p>
        </w:tc>
      </w:tr>
      <w:tr w:rsidR="00375ED1" w:rsidRPr="00AC1A80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AC1A80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Martin Fred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AC1A80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</w:tcPr>
          <w:p w:rsidR="00375ED1" w:rsidRPr="00AC1A80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</w:tr>
    </w:tbl>
    <w:p w:rsidR="00375ED1" w:rsidRPr="00AC1A80" w:rsidRDefault="00375ED1" w:rsidP="00375ED1">
      <w:pPr>
        <w:pStyle w:val="aff0"/>
        <w:tabs>
          <w:tab w:val="clear" w:pos="360"/>
          <w:tab w:val="left" w:pos="567"/>
          <w:tab w:val="left" w:pos="1985"/>
        </w:tabs>
        <w:spacing w:line="240" w:lineRule="auto"/>
        <w:ind w:right="34"/>
        <w:rPr>
          <w:sz w:val="24"/>
          <w:szCs w:val="24"/>
        </w:rPr>
      </w:pPr>
    </w:p>
    <w:p w:rsidR="005734D7" w:rsidRPr="00AC1A80" w:rsidRDefault="00375ED1" w:rsidP="00375ED1">
      <w:pPr>
        <w:pStyle w:val="aff0"/>
        <w:tabs>
          <w:tab w:val="clear" w:pos="360"/>
          <w:tab w:val="left" w:pos="567"/>
          <w:tab w:val="left" w:pos="1985"/>
        </w:tabs>
        <w:spacing w:line="240" w:lineRule="auto"/>
        <w:ind w:left="0" w:right="34" w:firstLine="0"/>
        <w:rPr>
          <w:sz w:val="24"/>
          <w:szCs w:val="24"/>
        </w:rPr>
      </w:pPr>
      <w:r w:rsidRPr="00AC1A80">
        <w:rPr>
          <w:szCs w:val="22"/>
        </w:rPr>
        <w:t>Приведённые в форме сведения о физических и юридических лицах являются условными и указаны в качестве примера.</w:t>
      </w:r>
    </w:p>
    <w:p w:rsidR="00211593" w:rsidRPr="00AC1A80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line="240" w:lineRule="auto"/>
        <w:ind w:left="0" w:right="34" w:firstLine="0"/>
        <w:jc w:val="left"/>
        <w:rPr>
          <w:szCs w:val="22"/>
        </w:rPr>
        <w:sectPr w:rsidR="00211593" w:rsidRPr="00AC1A80" w:rsidSect="005734D7">
          <w:pgSz w:w="16838" w:h="11906" w:orient="landscape" w:code="9"/>
          <w:pgMar w:top="1134" w:right="680" w:bottom="426" w:left="539" w:header="680" w:footer="278" w:gutter="0"/>
          <w:cols w:space="708"/>
          <w:titlePg/>
          <w:docGrid w:linePitch="360"/>
        </w:sectPr>
      </w:pPr>
    </w:p>
    <w:p w:rsidR="00211593" w:rsidRPr="00AC1A80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422" w:name="_Toc423423683"/>
      <w:bookmarkStart w:id="423" w:name="_Ref440272051"/>
      <w:bookmarkStart w:id="424" w:name="_Ref440274744"/>
      <w:bookmarkStart w:id="425" w:name="_Toc441131137"/>
      <w:bookmarkStart w:id="426" w:name="_Toc242712574"/>
      <w:r w:rsidRPr="00AC1A80">
        <w:rPr>
          <w:sz w:val="24"/>
          <w:szCs w:val="24"/>
        </w:rPr>
        <w:lastRenderedPageBreak/>
        <w:t xml:space="preserve">Согласие на обработку персональных данных (форма </w:t>
      </w:r>
      <w:r w:rsidR="004B506E" w:rsidRPr="00AC1A80">
        <w:rPr>
          <w:sz w:val="24"/>
          <w:szCs w:val="24"/>
          <w:lang w:val="ru-RU"/>
        </w:rPr>
        <w:t>9</w:t>
      </w:r>
      <w:r w:rsidRPr="00AC1A80">
        <w:rPr>
          <w:sz w:val="24"/>
          <w:szCs w:val="24"/>
        </w:rPr>
        <w:t>)</w:t>
      </w:r>
      <w:bookmarkEnd w:id="381"/>
      <w:bookmarkEnd w:id="422"/>
      <w:bookmarkEnd w:id="423"/>
      <w:bookmarkEnd w:id="424"/>
      <w:bookmarkEnd w:id="425"/>
      <w:bookmarkEnd w:id="426"/>
    </w:p>
    <w:p w:rsidR="00211593" w:rsidRPr="00AC1A80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27" w:name="_Toc343690587"/>
      <w:bookmarkStart w:id="428" w:name="_Toc372294431"/>
      <w:bookmarkStart w:id="429" w:name="_Toc379288899"/>
      <w:bookmarkStart w:id="430" w:name="_Toc384734783"/>
      <w:bookmarkStart w:id="431" w:name="_Toc396984081"/>
      <w:bookmarkStart w:id="432" w:name="_Toc423423684"/>
      <w:bookmarkStart w:id="433" w:name="_Toc439170713"/>
      <w:bookmarkStart w:id="434" w:name="_Toc439172815"/>
      <w:bookmarkStart w:id="435" w:name="_Toc439173256"/>
      <w:bookmarkStart w:id="436" w:name="_Toc439238252"/>
      <w:bookmarkStart w:id="437" w:name="_Toc439252799"/>
      <w:bookmarkStart w:id="438" w:name="_Toc439323773"/>
      <w:bookmarkStart w:id="439" w:name="_Toc440361408"/>
      <w:bookmarkStart w:id="440" w:name="_Toc440376290"/>
      <w:bookmarkStart w:id="441" w:name="_Toc440382548"/>
      <w:bookmarkStart w:id="442" w:name="_Toc440447218"/>
      <w:bookmarkStart w:id="443" w:name="_Toc440632379"/>
      <w:bookmarkStart w:id="444" w:name="_Toc440875151"/>
      <w:bookmarkStart w:id="445" w:name="_Toc441131138"/>
      <w:bookmarkStart w:id="446" w:name="_Toc441572143"/>
      <w:bookmarkStart w:id="447" w:name="_Toc441575235"/>
      <w:bookmarkStart w:id="448" w:name="_Toc442195901"/>
      <w:bookmarkStart w:id="449" w:name="_Toc442251943"/>
      <w:bookmarkStart w:id="450" w:name="_Toc442258892"/>
      <w:bookmarkStart w:id="451" w:name="_Toc442259132"/>
      <w:bookmarkStart w:id="452" w:name="_Toc442265443"/>
      <w:bookmarkStart w:id="453" w:name="_Toc447292649"/>
      <w:bookmarkStart w:id="454" w:name="_Toc461809095"/>
      <w:bookmarkStart w:id="455" w:name="_Toc463514514"/>
      <w:bookmarkStart w:id="456" w:name="_Toc466908634"/>
      <w:bookmarkStart w:id="457" w:name="_Toc468196573"/>
      <w:bookmarkStart w:id="458" w:name="_Toc468446654"/>
      <w:bookmarkStart w:id="459" w:name="_Toc468446848"/>
      <w:bookmarkStart w:id="460" w:name="_Toc469479704"/>
      <w:bookmarkStart w:id="461" w:name="_Toc471986654"/>
      <w:bookmarkStart w:id="462" w:name="_Toc498509288"/>
      <w:bookmarkStart w:id="463" w:name="_Toc524939644"/>
      <w:bookmarkStart w:id="464" w:name="_Toc535853833"/>
      <w:bookmarkStart w:id="465" w:name="_Toc536020464"/>
      <w:bookmarkStart w:id="466" w:name="_Toc242712575"/>
      <w:r w:rsidRPr="00AC1A80">
        <w:rPr>
          <w:sz w:val="24"/>
          <w:szCs w:val="24"/>
        </w:rPr>
        <w:t xml:space="preserve">Форма </w:t>
      </w:r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r w:rsidRPr="00AC1A80">
        <w:rPr>
          <w:sz w:val="24"/>
          <w:szCs w:val="24"/>
        </w:rPr>
        <w:t>Согласия на обработку персональных данных</w:t>
      </w:r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</w:p>
    <w:p w:rsidR="00211593" w:rsidRPr="00AC1A80" w:rsidRDefault="00211593" w:rsidP="00514096">
      <w:pPr>
        <w:tabs>
          <w:tab w:val="left" w:pos="567"/>
          <w:tab w:val="left" w:pos="1985"/>
          <w:tab w:val="left" w:pos="4757"/>
        </w:tabs>
        <w:ind w:right="34" w:firstLine="0"/>
        <w:jc w:val="left"/>
      </w:pPr>
      <w:r w:rsidRPr="00AC1A80">
        <w:rPr>
          <w:szCs w:val="24"/>
        </w:rPr>
        <w:t xml:space="preserve">Приложение </w:t>
      </w:r>
      <w:r w:rsidR="006A71AA" w:rsidRPr="00AC1A80">
        <w:rPr>
          <w:szCs w:val="24"/>
        </w:rPr>
        <w:t>8</w:t>
      </w:r>
      <w:r w:rsidRPr="00AC1A80">
        <w:rPr>
          <w:szCs w:val="24"/>
        </w:rPr>
        <w:t xml:space="preserve"> к письму о подаче оферты</w:t>
      </w:r>
      <w:r w:rsidRPr="00AC1A80">
        <w:rPr>
          <w:szCs w:val="24"/>
        </w:rPr>
        <w:br/>
      </w:r>
      <w:r w:rsidRPr="00AC1A80">
        <w:t>от «____»_____________ г. №__________</w:t>
      </w:r>
    </w:p>
    <w:p w:rsidR="00211593" w:rsidRPr="00AC1A80" w:rsidRDefault="00211593" w:rsidP="0013463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E830D8" w:rsidRPr="00AC1A80" w:rsidRDefault="00E830D8" w:rsidP="00E830D8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Согласие на обработку персональных данных</w:t>
      </w:r>
    </w:p>
    <w:p w:rsidR="00E830D8" w:rsidRPr="00AC1A80" w:rsidRDefault="00E830D8" w:rsidP="00E830D8">
      <w:pPr>
        <w:tabs>
          <w:tab w:val="left" w:pos="0"/>
        </w:tabs>
        <w:jc w:val="center"/>
        <w:rPr>
          <w:b/>
          <w:snapToGrid w:val="0"/>
          <w:szCs w:val="24"/>
        </w:rPr>
      </w:pPr>
      <w:r w:rsidRPr="00AC1A80">
        <w:rPr>
          <w:b/>
          <w:snapToGrid w:val="0"/>
          <w:szCs w:val="24"/>
        </w:rPr>
        <w:t>от «</w:t>
      </w:r>
      <w:r w:rsidRPr="00AC1A80">
        <w:rPr>
          <w:snapToGrid w:val="0"/>
          <w:szCs w:val="24"/>
        </w:rPr>
        <w:t>_____</w:t>
      </w:r>
      <w:r w:rsidRPr="00AC1A80">
        <w:rPr>
          <w:b/>
          <w:snapToGrid w:val="0"/>
          <w:szCs w:val="24"/>
        </w:rPr>
        <w:t xml:space="preserve">» </w:t>
      </w:r>
      <w:r w:rsidRPr="00AC1A80">
        <w:rPr>
          <w:snapToGrid w:val="0"/>
          <w:szCs w:val="24"/>
        </w:rPr>
        <w:t>____________</w:t>
      </w:r>
      <w:r w:rsidRPr="00AC1A80">
        <w:rPr>
          <w:b/>
          <w:snapToGrid w:val="0"/>
          <w:szCs w:val="24"/>
        </w:rPr>
        <w:t xml:space="preserve"> 20</w:t>
      </w:r>
      <w:r w:rsidRPr="00AC1A80">
        <w:rPr>
          <w:snapToGrid w:val="0"/>
          <w:szCs w:val="24"/>
        </w:rPr>
        <w:t>____</w:t>
      </w:r>
      <w:r w:rsidRPr="00AC1A80">
        <w:rPr>
          <w:b/>
          <w:snapToGrid w:val="0"/>
          <w:szCs w:val="24"/>
        </w:rPr>
        <w:t xml:space="preserve"> г. </w:t>
      </w:r>
    </w:p>
    <w:p w:rsidR="00E830D8" w:rsidRPr="00AC1A80" w:rsidRDefault="00E830D8" w:rsidP="00E830D8">
      <w:pPr>
        <w:jc w:val="center"/>
        <w:rPr>
          <w:szCs w:val="24"/>
        </w:rPr>
      </w:pPr>
    </w:p>
    <w:p w:rsidR="00E830D8" w:rsidRPr="00AC1A80" w:rsidRDefault="00E830D8" w:rsidP="00E830D8">
      <w:pPr>
        <w:rPr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snapToGrid w:val="0"/>
          <w:szCs w:val="24"/>
        </w:rPr>
      </w:pPr>
      <w:r w:rsidRPr="00AC1A80">
        <w:rPr>
          <w:snapToGrid w:val="0"/>
          <w:szCs w:val="24"/>
        </w:rPr>
        <w:t>Настоящим ___________________________________________________________________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jc w:val="center"/>
        <w:rPr>
          <w:i/>
          <w:szCs w:val="24"/>
        </w:rPr>
      </w:pPr>
      <w:r w:rsidRPr="00AC1A80">
        <w:rPr>
          <w:i/>
          <w:szCs w:val="24"/>
        </w:rPr>
        <w:t>(указывается</w:t>
      </w:r>
      <w:r w:rsidRPr="00AC1A80">
        <w:rPr>
          <w:szCs w:val="24"/>
        </w:rPr>
        <w:t xml:space="preserve"> </w:t>
      </w:r>
      <w:r w:rsidRPr="00AC1A80">
        <w:rPr>
          <w:i/>
          <w:szCs w:val="24"/>
        </w:rPr>
        <w:t>полное наименование участника закупочной процедуры</w:t>
      </w:r>
    </w:p>
    <w:p w:rsidR="00E830D8" w:rsidRPr="00AC1A80" w:rsidRDefault="00E830D8" w:rsidP="00E830D8">
      <w:pPr>
        <w:autoSpaceDE w:val="0"/>
        <w:autoSpaceDN w:val="0"/>
        <w:adjustRightInd w:val="0"/>
        <w:jc w:val="center"/>
        <w:rPr>
          <w:szCs w:val="24"/>
        </w:rPr>
      </w:pPr>
      <w:r w:rsidRPr="00AC1A80">
        <w:rPr>
          <w:b/>
          <w:i/>
          <w:szCs w:val="24"/>
        </w:rPr>
        <w:t>______________________________________________________________________________</w:t>
      </w:r>
      <w:r w:rsidRPr="00AC1A80">
        <w:rPr>
          <w:szCs w:val="24"/>
        </w:rPr>
        <w:t xml:space="preserve"> </w:t>
      </w:r>
      <w:r w:rsidRPr="00AC1A80">
        <w:rPr>
          <w:i/>
        </w:rPr>
        <w:t>(потенциального контрагента), контрагента)</w:t>
      </w:r>
    </w:p>
    <w:p w:rsidR="00E830D8" w:rsidRPr="00AC1A80" w:rsidRDefault="00E830D8" w:rsidP="00E830D8">
      <w:pPr>
        <w:autoSpaceDE w:val="0"/>
        <w:autoSpaceDN w:val="0"/>
        <w:adjustRightInd w:val="0"/>
        <w:rPr>
          <w:sz w:val="18"/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szCs w:val="24"/>
        </w:rPr>
      </w:pPr>
      <w:r w:rsidRPr="00AC1A80">
        <w:rPr>
          <w:szCs w:val="24"/>
        </w:rPr>
        <w:t>Адрес регистрации: ____________________________________________________________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rPr>
          <w:sz w:val="18"/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szCs w:val="24"/>
        </w:rPr>
      </w:pPr>
      <w:r w:rsidRPr="00AC1A80">
        <w:rPr>
          <w:szCs w:val="24"/>
        </w:rPr>
        <w:t xml:space="preserve">Свидетельство о регистрации: ___________________________________________________ </w:t>
      </w:r>
    </w:p>
    <w:p w:rsidR="00E830D8" w:rsidRPr="00AC1A80" w:rsidRDefault="00E830D8" w:rsidP="00E830D8">
      <w:pPr>
        <w:autoSpaceDE w:val="0"/>
        <w:autoSpaceDN w:val="0"/>
        <w:adjustRightInd w:val="0"/>
        <w:rPr>
          <w:b/>
          <w:i/>
          <w:sz w:val="18"/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AC1A80">
        <w:rPr>
          <w:i/>
          <w:szCs w:val="24"/>
        </w:rPr>
        <w:t xml:space="preserve">ИНН </w:t>
      </w:r>
      <w:r w:rsidRPr="00AC1A80">
        <w:rPr>
          <w:b/>
          <w:i/>
          <w:szCs w:val="24"/>
        </w:rPr>
        <w:t>__________________________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AC1A80">
        <w:rPr>
          <w:i/>
          <w:szCs w:val="24"/>
        </w:rPr>
        <w:t xml:space="preserve">КПП </w:t>
      </w:r>
      <w:r w:rsidRPr="00AC1A80">
        <w:rPr>
          <w:b/>
          <w:i/>
          <w:szCs w:val="24"/>
        </w:rPr>
        <w:t>__________________________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rPr>
          <w:szCs w:val="24"/>
        </w:rPr>
      </w:pPr>
      <w:r w:rsidRPr="00AC1A80">
        <w:rPr>
          <w:i/>
          <w:szCs w:val="24"/>
        </w:rPr>
        <w:t>ОГРН 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rPr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AC1A80">
        <w:rPr>
          <w:szCs w:val="24"/>
        </w:rPr>
        <w:t>в лице</w:t>
      </w:r>
      <w:r w:rsidRPr="00AC1A80">
        <w:rPr>
          <w:b/>
          <w:i/>
          <w:szCs w:val="24"/>
        </w:rPr>
        <w:t xml:space="preserve"> _______________________________________________________________________</w:t>
      </w:r>
    </w:p>
    <w:p w:rsidR="00E830D8" w:rsidRPr="00AC1A80" w:rsidRDefault="00E830D8" w:rsidP="00E830D8">
      <w:pPr>
        <w:autoSpaceDE w:val="0"/>
        <w:autoSpaceDN w:val="0"/>
        <w:adjustRightInd w:val="0"/>
        <w:jc w:val="center"/>
        <w:rPr>
          <w:bCs/>
          <w:i/>
          <w:iCs/>
          <w:szCs w:val="24"/>
        </w:rPr>
      </w:pPr>
      <w:r w:rsidRPr="00AC1A80">
        <w:rPr>
          <w:i/>
          <w:szCs w:val="24"/>
        </w:rPr>
        <w:t>(указываются Ф.И.О.,</w:t>
      </w:r>
      <w:r w:rsidRPr="00AC1A80">
        <w:rPr>
          <w:bCs/>
          <w:i/>
          <w:iCs/>
          <w:szCs w:val="24"/>
        </w:rPr>
        <w:t xml:space="preserve"> адрес, номер основного документа, удостоверяющего личность,</w:t>
      </w:r>
    </w:p>
    <w:p w:rsidR="00E830D8" w:rsidRPr="00AC1A80" w:rsidRDefault="00E830D8" w:rsidP="00E830D8">
      <w:pPr>
        <w:rPr>
          <w:szCs w:val="24"/>
        </w:rPr>
      </w:pPr>
      <w:r w:rsidRPr="00AC1A80">
        <w:rPr>
          <w:b/>
          <w:bCs/>
          <w:i/>
          <w:iCs/>
          <w:szCs w:val="24"/>
        </w:rPr>
        <w:t>_____________________________________________________________________________</w:t>
      </w:r>
      <w:r w:rsidRPr="00AC1A80">
        <w:rPr>
          <w:bCs/>
          <w:iCs/>
          <w:szCs w:val="24"/>
        </w:rPr>
        <w:t>,</w:t>
      </w:r>
    </w:p>
    <w:p w:rsidR="00E830D8" w:rsidRPr="00AC1A80" w:rsidRDefault="00E830D8" w:rsidP="00E830D8">
      <w:pPr>
        <w:autoSpaceDE w:val="0"/>
        <w:autoSpaceDN w:val="0"/>
        <w:adjustRightInd w:val="0"/>
        <w:jc w:val="center"/>
        <w:rPr>
          <w:b/>
          <w:bCs/>
          <w:i/>
          <w:iCs/>
          <w:szCs w:val="24"/>
        </w:rPr>
      </w:pPr>
      <w:r w:rsidRPr="00AC1A80">
        <w:rPr>
          <w:bCs/>
          <w:i/>
          <w:iCs/>
          <w:szCs w:val="24"/>
        </w:rPr>
        <w:t>сведения о дате выдачи указанного документа и выдавшем его органе) *</w:t>
      </w:r>
    </w:p>
    <w:p w:rsidR="00E830D8" w:rsidRPr="00AC1A80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</w:p>
    <w:p w:rsidR="00E830D8" w:rsidRPr="00AC1A80" w:rsidRDefault="00E830D8" w:rsidP="00E830D8">
      <w:pPr>
        <w:autoSpaceDE w:val="0"/>
        <w:autoSpaceDN w:val="0"/>
        <w:adjustRightInd w:val="0"/>
        <w:rPr>
          <w:szCs w:val="24"/>
        </w:rPr>
      </w:pPr>
      <w:r w:rsidRPr="00AC1A80">
        <w:rPr>
          <w:i/>
          <w:szCs w:val="24"/>
        </w:rPr>
        <w:t xml:space="preserve">действующего на основании </w:t>
      </w:r>
      <w:r w:rsidRPr="00AC1A80">
        <w:rPr>
          <w:b/>
          <w:i/>
          <w:szCs w:val="24"/>
        </w:rPr>
        <w:t>_____________________________________</w:t>
      </w:r>
      <w:r w:rsidRPr="00AC1A80">
        <w:rPr>
          <w:szCs w:val="24"/>
        </w:rPr>
        <w:t xml:space="preserve">, дает свое согласие </w:t>
      </w:r>
      <w:r w:rsidR="00926F21" w:rsidRPr="00AC1A80">
        <w:rPr>
          <w:b/>
          <w:szCs w:val="24"/>
        </w:rPr>
        <w:t>Публичному акционерному обществу «Россети Центр</w:t>
      </w:r>
      <w:r w:rsidR="00926F21" w:rsidRPr="00AC1A80">
        <w:rPr>
          <w:b/>
          <w:snapToGrid w:val="0"/>
          <w:szCs w:val="24"/>
        </w:rPr>
        <w:t>»</w:t>
      </w:r>
      <w:r w:rsidR="00926F21" w:rsidRPr="00AC1A80">
        <w:rPr>
          <w:snapToGrid w:val="0"/>
          <w:szCs w:val="24"/>
        </w:rPr>
        <w:t xml:space="preserve">, зарегистрированному по адресу: </w:t>
      </w:r>
      <w:r w:rsidR="00926F21" w:rsidRPr="00AC1A80">
        <w:rPr>
          <w:iCs/>
          <w:szCs w:val="24"/>
        </w:rPr>
        <w:t xml:space="preserve">РФ, </w:t>
      </w:r>
      <w:r w:rsidR="00926F21" w:rsidRPr="00AC1A80">
        <w:rPr>
          <w:snapToGrid w:val="0"/>
          <w:szCs w:val="24"/>
        </w:rPr>
        <w:t>119017, г. Москва, ул. Малая Ордынка, 15</w:t>
      </w:r>
      <w:r w:rsidR="00926F21" w:rsidRPr="00AC1A80">
        <w:rPr>
          <w:szCs w:val="24"/>
        </w:rPr>
        <w:t xml:space="preserve">, </w:t>
      </w:r>
      <w:r w:rsidR="00926F21" w:rsidRPr="00AC1A80">
        <w:rPr>
          <w:b/>
          <w:szCs w:val="24"/>
        </w:rPr>
        <w:t>Публичному акционерному обществу «Россети Центр и Приволжье»</w:t>
      </w:r>
      <w:r w:rsidR="00926F21" w:rsidRPr="00AC1A80">
        <w:rPr>
          <w:szCs w:val="24"/>
        </w:rPr>
        <w:t xml:space="preserve">, </w:t>
      </w:r>
      <w:r w:rsidR="00926F21" w:rsidRPr="00AC1A80">
        <w:rPr>
          <w:snapToGrid w:val="0"/>
          <w:szCs w:val="24"/>
        </w:rPr>
        <w:t>зарегистрированному по адресу: г. Нижний Новгород, ул. Рождественская, 33</w:t>
      </w:r>
      <w:r w:rsidR="00926F21" w:rsidRPr="00AC1A80">
        <w:rPr>
          <w:i/>
          <w:szCs w:val="24"/>
        </w:rPr>
        <w:t>**</w:t>
      </w:r>
      <w:r w:rsidR="00926F21" w:rsidRPr="00AC1A80">
        <w:rPr>
          <w:snapToGrid w:val="0"/>
          <w:szCs w:val="24"/>
        </w:rPr>
        <w:t xml:space="preserve">, </w:t>
      </w:r>
      <w:r w:rsidR="00926F21" w:rsidRPr="00AC1A80">
        <w:rPr>
          <w:szCs w:val="24"/>
        </w:rPr>
        <w:t>и</w:t>
      </w:r>
      <w:r w:rsidR="00926F21" w:rsidRPr="00AC1A80">
        <w:rPr>
          <w:i/>
          <w:szCs w:val="24"/>
        </w:rPr>
        <w:t xml:space="preserve"> </w:t>
      </w:r>
      <w:r w:rsidR="00926F21" w:rsidRPr="00AC1A80">
        <w:rPr>
          <w:b/>
          <w:szCs w:val="24"/>
        </w:rPr>
        <w:t>Публичному акционерному обществу «Российские сети»</w:t>
      </w:r>
      <w:r w:rsidRPr="00AC1A80">
        <w:rPr>
          <w:szCs w:val="24"/>
        </w:rPr>
        <w:t xml:space="preserve">, </w:t>
      </w:r>
      <w:r w:rsidRPr="00AC1A80">
        <w:rPr>
          <w:snapToGrid w:val="0"/>
          <w:szCs w:val="24"/>
        </w:rPr>
        <w:t>зарегистрированному по адресу: г. Москва, ул. Беловежская, 4, в отношении</w:t>
      </w:r>
      <w:r w:rsidRPr="00AC1A80">
        <w:rPr>
          <w:szCs w:val="24"/>
        </w:rPr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привлеченного контрагентом к исполнению своих обязательств по договору</w:t>
      </w:r>
      <w:r w:rsidR="000714A6" w:rsidRPr="00AC1A80">
        <w:rPr>
          <w:szCs w:val="24"/>
        </w:rPr>
        <w:t>(ам)</w:t>
      </w:r>
      <w:r w:rsidRPr="00AC1A80">
        <w:rPr>
          <w:szCs w:val="24"/>
        </w:rPr>
        <w:t>: фамилия</w:t>
      </w:r>
      <w:r w:rsidRPr="00AC1A80">
        <w:rPr>
          <w:snapToGrid w:val="0"/>
          <w:szCs w:val="24"/>
        </w:rPr>
        <w:t xml:space="preserve">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</w:t>
      </w:r>
      <w:r w:rsidRPr="00AC1A80">
        <w:rPr>
          <w:szCs w:val="24"/>
        </w:rPr>
        <w:t>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</w:t>
      </w:r>
      <w:r w:rsidR="00033E96" w:rsidRPr="00AC1A80">
        <w:rPr>
          <w:szCs w:val="24"/>
        </w:rPr>
        <w:t>), руководителей</w:t>
      </w:r>
      <w:r w:rsidRPr="00AC1A80">
        <w:rPr>
          <w:szCs w:val="24"/>
        </w:rPr>
        <w:t xml:space="preserve"> и бенефициаров.***</w:t>
      </w:r>
    </w:p>
    <w:p w:rsidR="00E830D8" w:rsidRPr="00AC1A80" w:rsidRDefault="00E830D8" w:rsidP="00E830D8">
      <w:pPr>
        <w:ind w:firstLine="709"/>
        <w:rPr>
          <w:snapToGrid w:val="0"/>
          <w:szCs w:val="24"/>
        </w:rPr>
      </w:pPr>
      <w:r w:rsidRPr="00AC1A80">
        <w:rPr>
          <w:snapToGrid w:val="0"/>
          <w:szCs w:val="24"/>
        </w:rPr>
        <w:t xml:space="preserve">Цель обработки персональных данных: </w:t>
      </w:r>
      <w:r w:rsidRPr="00AC1A80">
        <w:rPr>
          <w:szCs w:val="24"/>
        </w:rPr>
        <w:t xml:space="preserve">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</w:t>
      </w:r>
      <w:r w:rsidRPr="00AC1A80">
        <w:rPr>
          <w:snapToGrid w:val="0"/>
          <w:szCs w:val="24"/>
        </w:rPr>
        <w:t>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E830D8" w:rsidRPr="00AC1A80" w:rsidRDefault="00E830D8" w:rsidP="00E830D8">
      <w:pPr>
        <w:ind w:firstLine="709"/>
        <w:rPr>
          <w:snapToGrid w:val="0"/>
          <w:color w:val="000000"/>
          <w:szCs w:val="24"/>
        </w:rPr>
      </w:pPr>
      <w:r w:rsidRPr="00AC1A80">
        <w:rPr>
          <w:snapToGrid w:val="0"/>
          <w:szCs w:val="24"/>
        </w:rPr>
        <w:lastRenderedPageBreak/>
        <w:t>Срок, в течение которого действует настоящее согласие: со дня его подписания до момента фактического достижения цели обработки</w:t>
      </w:r>
      <w:r w:rsidRPr="00AC1A80">
        <w:rPr>
          <w:snapToGrid w:val="0"/>
          <w:color w:val="000000"/>
          <w:szCs w:val="24"/>
        </w:rPr>
        <w:t xml:space="preserve">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E830D8" w:rsidRPr="00AC1A80" w:rsidRDefault="00E830D8" w:rsidP="00E830D8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AC1A80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AC1A80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AC1A80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AC1A80" w:rsidRDefault="00CF5A73" w:rsidP="00CF5A73">
      <w:pPr>
        <w:rPr>
          <w:color w:val="000000"/>
          <w:sz w:val="28"/>
          <w:szCs w:val="28"/>
        </w:rPr>
      </w:pPr>
      <w:r w:rsidRPr="00AC1A80">
        <w:rPr>
          <w:color w:val="000000"/>
          <w:sz w:val="28"/>
          <w:szCs w:val="28"/>
        </w:rPr>
        <w:t>____________________________                         ___________________________</w:t>
      </w:r>
    </w:p>
    <w:p w:rsidR="00CF5A73" w:rsidRPr="00AC1A80" w:rsidRDefault="00CF5A73" w:rsidP="00CF5A73">
      <w:pPr>
        <w:contextualSpacing/>
      </w:pPr>
      <w:r w:rsidRPr="00AC1A80">
        <w:t xml:space="preserve">(Подпись субъекта персональных данных / </w:t>
      </w:r>
      <w:r w:rsidRPr="00AC1A80">
        <w:tab/>
      </w:r>
      <w:r w:rsidRPr="00AC1A80">
        <w:tab/>
      </w:r>
      <w:r w:rsidRPr="00AC1A80">
        <w:tab/>
        <w:t xml:space="preserve"> (Ф.И.О. и должность подписавшего*)</w:t>
      </w:r>
    </w:p>
    <w:p w:rsidR="00CF5A73" w:rsidRPr="00AC1A80" w:rsidRDefault="00CF5A73" w:rsidP="00CF5A73">
      <w:pPr>
        <w:contextualSpacing/>
      </w:pPr>
      <w:r w:rsidRPr="00AC1A80">
        <w:t xml:space="preserve">уполномоченного представителя)                                                </w:t>
      </w:r>
    </w:p>
    <w:p w:rsidR="00CF5A73" w:rsidRPr="00AC1A80" w:rsidRDefault="00CF5A73" w:rsidP="00CF5A73">
      <w:pPr>
        <w:rPr>
          <w:b/>
          <w:bCs/>
          <w:sz w:val="28"/>
          <w:szCs w:val="28"/>
        </w:rPr>
      </w:pPr>
    </w:p>
    <w:p w:rsidR="00CF5A73" w:rsidRPr="00AC1A80" w:rsidRDefault="00CF5A73" w:rsidP="00CF5A73">
      <w:pPr>
        <w:rPr>
          <w:b/>
          <w:bCs/>
          <w:sz w:val="28"/>
          <w:szCs w:val="28"/>
        </w:rPr>
      </w:pPr>
      <w:r w:rsidRPr="00AC1A80">
        <w:rPr>
          <w:b/>
          <w:bCs/>
          <w:sz w:val="28"/>
          <w:szCs w:val="28"/>
        </w:rPr>
        <w:t>М.П.</w:t>
      </w:r>
    </w:p>
    <w:p w:rsidR="00CF5A73" w:rsidRPr="00AC1A80" w:rsidRDefault="00CF5A73" w:rsidP="00CF5A73">
      <w:pPr>
        <w:rPr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</w:pPr>
      <w:r w:rsidRPr="00AC1A80">
        <w:br w:type="page"/>
      </w:r>
    </w:p>
    <w:p w:rsidR="00923EDA" w:rsidRPr="00AC1A80" w:rsidRDefault="00923EDA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67" w:name="_Toc439252801"/>
      <w:bookmarkStart w:id="468" w:name="_Toc439323774"/>
      <w:bookmarkStart w:id="469" w:name="_Toc440361409"/>
      <w:bookmarkStart w:id="470" w:name="_Toc440376291"/>
      <w:bookmarkStart w:id="471" w:name="_Toc440382549"/>
      <w:bookmarkStart w:id="472" w:name="_Toc440447219"/>
      <w:bookmarkStart w:id="473" w:name="_Toc440632380"/>
      <w:bookmarkStart w:id="474" w:name="_Toc440875152"/>
      <w:bookmarkStart w:id="475" w:name="_Toc441131139"/>
      <w:bookmarkStart w:id="476" w:name="_Toc441572145"/>
      <w:bookmarkStart w:id="477" w:name="_Toc441575237"/>
      <w:bookmarkStart w:id="478" w:name="_Toc442195903"/>
      <w:bookmarkStart w:id="479" w:name="_Toc442251945"/>
      <w:bookmarkStart w:id="480" w:name="_Toc442258894"/>
      <w:bookmarkStart w:id="481" w:name="_Toc442259134"/>
      <w:bookmarkStart w:id="482" w:name="_Toc447292897"/>
      <w:bookmarkStart w:id="483" w:name="_Toc461808969"/>
      <w:bookmarkStart w:id="484" w:name="_Toc463514644"/>
      <w:bookmarkStart w:id="485" w:name="_Toc466969454"/>
      <w:bookmarkStart w:id="486" w:name="_Toc468453122"/>
      <w:bookmarkStart w:id="487" w:name="_Toc469479841"/>
      <w:bookmarkStart w:id="488" w:name="_Toc471988205"/>
      <w:bookmarkStart w:id="489" w:name="_Toc472497905"/>
      <w:bookmarkStart w:id="490" w:name="_Toc498509531"/>
      <w:bookmarkStart w:id="491" w:name="_Toc524939646"/>
      <w:bookmarkStart w:id="492" w:name="_Toc535853835"/>
      <w:bookmarkStart w:id="493" w:name="_Toc536020466"/>
      <w:bookmarkStart w:id="494" w:name="_Toc242712576"/>
      <w:r w:rsidRPr="00AC1A80">
        <w:rPr>
          <w:sz w:val="24"/>
          <w:szCs w:val="24"/>
        </w:rPr>
        <w:lastRenderedPageBreak/>
        <w:t>Инструкции по заполнению</w:t>
      </w:r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</w:p>
    <w:p w:rsidR="00E830D8" w:rsidRPr="00AC1A80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b/>
          <w:szCs w:val="24"/>
        </w:rPr>
      </w:pPr>
      <w:r w:rsidRPr="00AC1A80">
        <w:rPr>
          <w:szCs w:val="24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E830D8" w:rsidRPr="00AC1A80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b/>
          <w:szCs w:val="24"/>
        </w:rPr>
      </w:pPr>
      <w:r w:rsidRPr="00AC1A80">
        <w:t xml:space="preserve">** При заключении договоров </w:t>
      </w:r>
      <w:r w:rsidRPr="00AC1A80">
        <w:rPr>
          <w:szCs w:val="24"/>
        </w:rPr>
        <w:t>ПАО 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>»/ПАО 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 xml:space="preserve"> и </w:t>
      </w:r>
      <w:r w:rsidR="00A14828" w:rsidRPr="00AC1A80">
        <w:rPr>
          <w:szCs w:val="24"/>
        </w:rPr>
        <w:t>Приволжье</w:t>
      </w:r>
      <w:r w:rsidRPr="00AC1A80">
        <w:rPr>
          <w:szCs w:val="24"/>
        </w:rPr>
        <w:t>»</w:t>
      </w:r>
      <w:r w:rsidRPr="00AC1A80">
        <w:t xml:space="preserve">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по договору</w:t>
      </w:r>
      <w:r w:rsidR="000714A6" w:rsidRPr="00AC1A80">
        <w:t>(ам)</w:t>
      </w:r>
      <w:r w:rsidRPr="00AC1A80">
        <w:t>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</w:t>
      </w:r>
      <w:r w:rsidRPr="00AC1A80">
        <w:rPr>
          <w:snapToGrid w:val="0"/>
        </w:rPr>
        <w:t xml:space="preserve">, удостоверяющего личность; ИНН </w:t>
      </w:r>
      <w:r w:rsidRPr="00AC1A80">
        <w:t>(участников, учредителей, акционеров, руководителей)).</w:t>
      </w:r>
    </w:p>
    <w:p w:rsidR="00E830D8" w:rsidRPr="00AC1A80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szCs w:val="24"/>
        </w:rPr>
      </w:pPr>
      <w:r w:rsidRPr="00AC1A80">
        <w:rPr>
          <w:szCs w:val="24"/>
        </w:rPr>
        <w:t xml:space="preserve">*** Заполнение участником закупки (потенциальным контрагентом) / контрагентом на сайте электронной торговой площадки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</w:t>
      </w:r>
      <w:r w:rsidRPr="00AC1A80">
        <w:rPr>
          <w:szCs w:val="24"/>
          <w:lang w:val="x-none" w:eastAsia="x-none"/>
        </w:rPr>
        <w:t>ПАО «Россети»,</w:t>
      </w:r>
      <w:r w:rsidRPr="00AC1A80">
        <w:rPr>
          <w:szCs w:val="24"/>
          <w:lang w:eastAsia="x-none"/>
        </w:rPr>
        <w:t xml:space="preserve"> </w:t>
      </w:r>
      <w:r w:rsidRPr="00AC1A80">
        <w:rPr>
          <w:szCs w:val="24"/>
        </w:rPr>
        <w:t>ПАО 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>»/ПАО 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 xml:space="preserve"> и </w:t>
      </w:r>
      <w:r w:rsidR="00A14828" w:rsidRPr="00AC1A80">
        <w:rPr>
          <w:szCs w:val="24"/>
        </w:rPr>
        <w:t>Приволжье</w:t>
      </w:r>
      <w:r w:rsidRPr="00AC1A80">
        <w:rPr>
          <w:szCs w:val="24"/>
        </w:rPr>
        <w:t>» перед</w:t>
      </w:r>
      <w:r w:rsidRPr="00AC1A80">
        <w:rPr>
          <w:spacing w:val="-4"/>
          <w:szCs w:val="24"/>
        </w:rPr>
        <w:t xml:space="preserve"> руководителем, собственником (участником, учредителем, акционером), а также бенефициаром</w:t>
      </w:r>
      <w:r w:rsidRPr="00AC1A80">
        <w:rPr>
          <w:szCs w:val="24"/>
        </w:rPr>
        <w:t xml:space="preserve"> участника закупки / контрагента / третьего лица, привлеченного контрагентом к исполнению своих обязательств по договору</w:t>
      </w:r>
      <w:r w:rsidR="000714A6" w:rsidRPr="00AC1A80">
        <w:rPr>
          <w:szCs w:val="24"/>
        </w:rPr>
        <w:t>(ам)</w:t>
      </w:r>
      <w:r w:rsidRPr="00AC1A80">
        <w:rPr>
          <w:szCs w:val="24"/>
        </w:rPr>
        <w:t>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</w:t>
      </w:r>
      <w:r w:rsidR="000714A6" w:rsidRPr="00AC1A80">
        <w:rPr>
          <w:szCs w:val="24"/>
        </w:rPr>
        <w:t>(ам)</w:t>
      </w:r>
      <w:r w:rsidRPr="00AC1A80">
        <w:rPr>
          <w:szCs w:val="24"/>
        </w:rPr>
        <w:t xml:space="preserve">, и предполагает, что </w:t>
      </w:r>
      <w:r w:rsidRPr="00AC1A80">
        <w:rPr>
          <w:spacing w:val="-4"/>
          <w:szCs w:val="24"/>
        </w:rPr>
        <w:t>участник закупки (потенциальный контрагент) / контрагент получил у руководителя, своих бенефициаров и бенефициаров</w:t>
      </w:r>
      <w:r w:rsidRPr="00AC1A80">
        <w:rPr>
          <w:szCs w:val="24"/>
        </w:rPr>
        <w:t xml:space="preserve"> третьих лиц, привлеченных контрагентом к исполнению своих обязательств по договору</w:t>
      </w:r>
      <w:r w:rsidR="000714A6" w:rsidRPr="00AC1A80">
        <w:rPr>
          <w:szCs w:val="24"/>
        </w:rPr>
        <w:t>(ам)</w:t>
      </w:r>
      <w:r w:rsidRPr="00AC1A80">
        <w:rPr>
          <w:szCs w:val="24"/>
        </w:rPr>
        <w:t xml:space="preserve"> согласие </w:t>
      </w:r>
      <w:r w:rsidRPr="00AC1A80">
        <w:rPr>
          <w:spacing w:val="-4"/>
          <w:szCs w:val="24"/>
        </w:rPr>
        <w:t xml:space="preserve">на представление (обработку) </w:t>
      </w:r>
      <w:r w:rsidRPr="00AC1A80">
        <w:rPr>
          <w:szCs w:val="24"/>
          <w:lang w:val="x-none" w:eastAsia="x-none"/>
        </w:rPr>
        <w:t>ПАО «Россети»,</w:t>
      </w:r>
      <w:r w:rsidRPr="00AC1A80">
        <w:rPr>
          <w:szCs w:val="24"/>
          <w:lang w:eastAsia="x-none"/>
        </w:rPr>
        <w:t xml:space="preserve"> </w:t>
      </w:r>
      <w:r w:rsidRPr="00AC1A80">
        <w:rPr>
          <w:szCs w:val="24"/>
        </w:rPr>
        <w:t>ПАО 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>»/ПАО «</w:t>
      </w:r>
      <w:r w:rsidR="000437B8" w:rsidRPr="00AC1A80">
        <w:rPr>
          <w:szCs w:val="24"/>
        </w:rPr>
        <w:t>Россети Центр</w:t>
      </w:r>
      <w:r w:rsidRPr="00AC1A80">
        <w:rPr>
          <w:szCs w:val="24"/>
        </w:rPr>
        <w:t xml:space="preserve"> и </w:t>
      </w:r>
      <w:r w:rsidR="00A14828" w:rsidRPr="00AC1A80">
        <w:rPr>
          <w:szCs w:val="24"/>
        </w:rPr>
        <w:t>Приволжье</w:t>
      </w:r>
      <w:r w:rsidRPr="00AC1A80">
        <w:rPr>
          <w:szCs w:val="24"/>
        </w:rPr>
        <w:t>»</w:t>
      </w:r>
      <w:r w:rsidRPr="00AC1A80">
        <w:rPr>
          <w:spacing w:val="-4"/>
          <w:szCs w:val="24"/>
        </w:rPr>
        <w:t xml:space="preserve"> </w:t>
      </w:r>
      <w:r w:rsidRPr="00AC1A80">
        <w:rPr>
          <w:szCs w:val="24"/>
        </w:rPr>
        <w:t>и в уполномоченные государственные органы указанных сведений.</w:t>
      </w:r>
    </w:p>
    <w:p w:rsidR="00F276BC" w:rsidRPr="00AC1A80" w:rsidRDefault="00F276BC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F276BC" w:rsidRPr="00AC1A80" w:rsidRDefault="00F276BC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E05737" w:rsidRPr="00AC1A80" w:rsidRDefault="00E05737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  <w:sectPr w:rsidR="00E05737" w:rsidRPr="00AC1A80" w:rsidSect="00CC4109">
          <w:pgSz w:w="11906" w:h="16838" w:code="9"/>
          <w:pgMar w:top="680" w:right="707" w:bottom="1134" w:left="1276" w:header="680" w:footer="278" w:gutter="0"/>
          <w:cols w:space="708"/>
          <w:titlePg/>
          <w:docGrid w:linePitch="360"/>
        </w:sectPr>
      </w:pPr>
      <w:bookmarkStart w:id="495" w:name="_Ref440272274"/>
      <w:bookmarkStart w:id="496" w:name="_Ref440274756"/>
      <w:bookmarkStart w:id="497" w:name="_Toc441131143"/>
      <w:bookmarkStart w:id="498" w:name="_Toc426108836"/>
      <w:bookmarkStart w:id="499" w:name="_Ref441574460"/>
      <w:bookmarkStart w:id="500" w:name="_Ref441574649"/>
      <w:bookmarkStart w:id="501" w:name="_Ref442264586"/>
      <w:bookmarkStart w:id="502" w:name="_Ref442271949"/>
    </w:p>
    <w:p w:rsidR="00211593" w:rsidRPr="00AC1A80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color w:val="000000"/>
          <w:sz w:val="24"/>
          <w:szCs w:val="24"/>
        </w:rPr>
      </w:pPr>
      <w:bookmarkStart w:id="503" w:name="_Ref440376324"/>
      <w:bookmarkStart w:id="504" w:name="_Ref440376401"/>
      <w:bookmarkStart w:id="505" w:name="_Toc441131149"/>
      <w:bookmarkStart w:id="506" w:name="_Toc242712577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r w:rsidRPr="00AC1A80">
        <w:rPr>
          <w:sz w:val="24"/>
          <w:szCs w:val="24"/>
        </w:rPr>
        <w:lastRenderedPageBreak/>
        <w:t xml:space="preserve">План распределения объемов </w:t>
      </w:r>
      <w:r w:rsidR="00E964CF" w:rsidRPr="00AC1A80">
        <w:rPr>
          <w:sz w:val="24"/>
          <w:szCs w:val="24"/>
          <w:lang w:val="ru-RU"/>
        </w:rPr>
        <w:t>по Договору</w:t>
      </w:r>
      <w:r w:rsidR="000714A6" w:rsidRPr="00AC1A80">
        <w:rPr>
          <w:sz w:val="24"/>
          <w:szCs w:val="24"/>
          <w:lang w:val="ru-RU"/>
        </w:rPr>
        <w:t>(ам)</w:t>
      </w:r>
      <w:r w:rsidR="00E964CF" w:rsidRPr="00AC1A80">
        <w:rPr>
          <w:sz w:val="24"/>
          <w:szCs w:val="24"/>
        </w:rPr>
        <w:t xml:space="preserve"> </w:t>
      </w:r>
      <w:r w:rsidR="007E20E1" w:rsidRPr="00AC1A80">
        <w:rPr>
          <w:sz w:val="24"/>
          <w:szCs w:val="24"/>
          <w:lang w:val="ru-RU"/>
        </w:rPr>
        <w:t>между членами</w:t>
      </w:r>
      <w:r w:rsidRPr="00AC1A80">
        <w:rPr>
          <w:sz w:val="24"/>
          <w:szCs w:val="24"/>
        </w:rPr>
        <w:t xml:space="preserve"> коллективного Участника </w:t>
      </w:r>
      <w:r w:rsidRPr="00AC1A80">
        <w:rPr>
          <w:color w:val="000000"/>
          <w:sz w:val="24"/>
          <w:szCs w:val="24"/>
        </w:rPr>
        <w:t>(форма </w:t>
      </w:r>
      <w:r w:rsidR="004B506E" w:rsidRPr="00AC1A80">
        <w:rPr>
          <w:color w:val="000000"/>
          <w:sz w:val="24"/>
          <w:szCs w:val="24"/>
          <w:lang w:val="ru-RU"/>
        </w:rPr>
        <w:t>10</w:t>
      </w:r>
      <w:r w:rsidRPr="00AC1A80">
        <w:rPr>
          <w:color w:val="000000"/>
          <w:sz w:val="24"/>
          <w:szCs w:val="24"/>
        </w:rPr>
        <w:t>)</w:t>
      </w:r>
      <w:bookmarkEnd w:id="503"/>
      <w:bookmarkEnd w:id="504"/>
      <w:bookmarkEnd w:id="505"/>
      <w:bookmarkEnd w:id="506"/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211593" w:rsidRPr="00AC1A80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507" w:name="_Toc440376305"/>
      <w:bookmarkStart w:id="508" w:name="_Toc440382563"/>
      <w:bookmarkStart w:id="509" w:name="_Toc440447233"/>
      <w:bookmarkStart w:id="510" w:name="_Toc440632394"/>
      <w:bookmarkStart w:id="511" w:name="_Toc440875163"/>
      <w:bookmarkStart w:id="512" w:name="_Toc441131150"/>
      <w:bookmarkStart w:id="513" w:name="_Toc441572157"/>
      <w:bookmarkStart w:id="514" w:name="_Toc441575249"/>
      <w:bookmarkStart w:id="515" w:name="_Toc442195914"/>
      <w:bookmarkStart w:id="516" w:name="_Toc442251956"/>
      <w:bookmarkStart w:id="517" w:name="_Toc442258905"/>
      <w:bookmarkStart w:id="518" w:name="_Toc442259145"/>
      <w:bookmarkStart w:id="519" w:name="_Toc442265457"/>
      <w:bookmarkStart w:id="520" w:name="_Toc447292662"/>
      <w:bookmarkStart w:id="521" w:name="_Toc461809114"/>
      <w:bookmarkStart w:id="522" w:name="_Toc463514533"/>
      <w:bookmarkStart w:id="523" w:name="_Toc466908651"/>
      <w:bookmarkStart w:id="524" w:name="_Toc468196590"/>
      <w:bookmarkStart w:id="525" w:name="_Toc468446671"/>
      <w:bookmarkStart w:id="526" w:name="_Toc468446865"/>
      <w:bookmarkStart w:id="527" w:name="_Toc469479721"/>
      <w:bookmarkStart w:id="528" w:name="_Toc471986671"/>
      <w:bookmarkStart w:id="529" w:name="_Toc498509305"/>
      <w:bookmarkStart w:id="530" w:name="_Toc524939658"/>
      <w:bookmarkStart w:id="531" w:name="_Toc535853844"/>
      <w:bookmarkStart w:id="532" w:name="_Toc536020472"/>
      <w:bookmarkStart w:id="533" w:name="_Toc242712578"/>
      <w:r w:rsidRPr="00AC1A80">
        <w:rPr>
          <w:sz w:val="24"/>
          <w:szCs w:val="24"/>
        </w:rPr>
        <w:t xml:space="preserve">Форма плана распределения объемов </w:t>
      </w:r>
      <w:r w:rsidR="00E964CF" w:rsidRPr="00AC1A80">
        <w:rPr>
          <w:sz w:val="24"/>
          <w:szCs w:val="24"/>
          <w:lang w:val="ru-RU"/>
        </w:rPr>
        <w:t>по Договору</w:t>
      </w:r>
      <w:r w:rsidR="000714A6" w:rsidRPr="00AC1A80">
        <w:rPr>
          <w:sz w:val="24"/>
          <w:szCs w:val="24"/>
          <w:lang w:val="ru-RU"/>
        </w:rPr>
        <w:t>(ам)</w:t>
      </w:r>
      <w:r w:rsidR="003260DA" w:rsidRPr="00AC1A80">
        <w:rPr>
          <w:sz w:val="24"/>
          <w:szCs w:val="24"/>
        </w:rPr>
        <w:t xml:space="preserve"> </w:t>
      </w:r>
      <w:r w:rsidR="007E20E1" w:rsidRPr="00AC1A80">
        <w:rPr>
          <w:sz w:val="24"/>
          <w:szCs w:val="24"/>
          <w:lang w:val="ru-RU"/>
        </w:rPr>
        <w:t>между членами</w:t>
      </w:r>
      <w:r w:rsidR="007E20E1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>коллективного Участника</w:t>
      </w:r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</w:p>
    <w:p w:rsidR="00211593" w:rsidRPr="00AC1A80" w:rsidRDefault="00211593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 xml:space="preserve">Приложение </w:t>
      </w:r>
      <w:r w:rsidR="006A71AA" w:rsidRPr="00AC1A80">
        <w:rPr>
          <w:noProof/>
          <w:color w:val="000000"/>
          <w:szCs w:val="24"/>
        </w:rPr>
        <w:t>9</w:t>
      </w:r>
      <w:r w:rsidRPr="00AC1A80">
        <w:rPr>
          <w:color w:val="000000"/>
          <w:szCs w:val="24"/>
        </w:rPr>
        <w:t xml:space="preserve">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 xml:space="preserve">План распределения объемов </w:t>
      </w:r>
      <w:r w:rsidR="00E964CF" w:rsidRPr="00AC1A80">
        <w:rPr>
          <w:b/>
          <w:szCs w:val="24"/>
        </w:rPr>
        <w:t>по Договору</w:t>
      </w:r>
      <w:r w:rsidR="000714A6" w:rsidRPr="00AC1A80">
        <w:rPr>
          <w:b/>
          <w:szCs w:val="24"/>
        </w:rPr>
        <w:t>(ам)</w:t>
      </w:r>
      <w:r w:rsidR="00E964CF" w:rsidRPr="00AC1A80">
        <w:rPr>
          <w:b/>
          <w:szCs w:val="24"/>
        </w:rPr>
        <w:t xml:space="preserve"> </w:t>
      </w:r>
      <w:r w:rsidR="007E20E1" w:rsidRPr="00AC1A80">
        <w:rPr>
          <w:b/>
          <w:szCs w:val="24"/>
        </w:rPr>
        <w:t>между членами</w:t>
      </w:r>
      <w:r w:rsidR="007E20E1" w:rsidRPr="00AC1A80">
        <w:rPr>
          <w:szCs w:val="24"/>
        </w:rPr>
        <w:t xml:space="preserve"> </w:t>
      </w:r>
      <w:r w:rsidRPr="00AC1A80">
        <w:rPr>
          <w:b/>
          <w:szCs w:val="24"/>
        </w:rPr>
        <w:t>коллективного Участника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лидера коллективного Участника: _______________________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736"/>
        <w:gridCol w:w="2146"/>
        <w:gridCol w:w="2707"/>
        <w:gridCol w:w="1612"/>
      </w:tblGrid>
      <w:tr w:rsidR="00BD0ED5" w:rsidRPr="00AC1A80" w:rsidTr="00015B77">
        <w:trPr>
          <w:trHeight w:val="1022"/>
        </w:trPr>
        <w:tc>
          <w:tcPr>
            <w:tcW w:w="633" w:type="dxa"/>
            <w:vAlign w:val="center"/>
          </w:tcPr>
          <w:p w:rsidR="00BD0ED5" w:rsidRPr="00AC1A80" w:rsidRDefault="00BD0ED5" w:rsidP="00514096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</w:rPr>
            </w:pPr>
            <w:r w:rsidRPr="00AC1A80">
              <w:rPr>
                <w:b/>
              </w:rPr>
              <w:t>№ п/п</w:t>
            </w:r>
          </w:p>
        </w:tc>
        <w:tc>
          <w:tcPr>
            <w:tcW w:w="2736" w:type="dxa"/>
            <w:vAlign w:val="center"/>
          </w:tcPr>
          <w:p w:rsidR="00E964CF" w:rsidRPr="00AC1A80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AC1A80">
              <w:rPr>
                <w:b/>
              </w:rPr>
              <w:t xml:space="preserve">Наименование </w:t>
            </w:r>
            <w:r w:rsidR="00E964CF" w:rsidRPr="00AC1A80">
              <w:rPr>
                <w:b/>
              </w:rPr>
              <w:t xml:space="preserve">этапа по </w:t>
            </w:r>
            <w:r w:rsidR="00E964CF" w:rsidRPr="00AC1A80">
              <w:rPr>
                <w:b/>
                <w:sz w:val="24"/>
                <w:szCs w:val="24"/>
              </w:rPr>
              <w:t>Договору</w:t>
            </w:r>
            <w:r w:rsidR="000714A6" w:rsidRPr="00AC1A80">
              <w:rPr>
                <w:b/>
                <w:sz w:val="24"/>
                <w:szCs w:val="24"/>
              </w:rPr>
              <w:t>(ам)</w:t>
            </w:r>
            <w:r w:rsidR="00E964CF" w:rsidRPr="00AC1A80">
              <w:rPr>
                <w:sz w:val="24"/>
                <w:szCs w:val="24"/>
              </w:rPr>
              <w:t xml:space="preserve"> </w:t>
            </w:r>
          </w:p>
          <w:p w:rsidR="00BD0ED5" w:rsidRPr="00AC1A80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  <w:sz w:val="24"/>
                <w:szCs w:val="24"/>
              </w:rPr>
              <w:t xml:space="preserve">(наименование </w:t>
            </w:r>
            <w:r w:rsidRPr="00AC1A80">
              <w:rPr>
                <w:b/>
              </w:rPr>
              <w:t>работ/услуг,</w:t>
            </w:r>
            <w:r w:rsidRPr="00AC1A80">
              <w:rPr>
                <w:b/>
                <w:sz w:val="24"/>
                <w:szCs w:val="24"/>
              </w:rPr>
              <w:t xml:space="preserve"> </w:t>
            </w:r>
            <w:r w:rsidR="00BD0ED5" w:rsidRPr="00AC1A80">
              <w:rPr>
                <w:b/>
              </w:rPr>
              <w:t>продукции</w:t>
            </w:r>
            <w:r w:rsidRPr="00AC1A80">
              <w:rPr>
                <w:b/>
              </w:rPr>
              <w:t>:</w:t>
            </w:r>
            <w:r w:rsidR="00BD0ED5" w:rsidRPr="00AC1A80">
              <w:rPr>
                <w:b/>
              </w:rPr>
              <w:t xml:space="preserve"> тип, марка</w:t>
            </w:r>
            <w:r w:rsidRPr="00AC1A80">
              <w:rPr>
                <w:b/>
              </w:rPr>
              <w:t>)</w:t>
            </w:r>
          </w:p>
        </w:tc>
        <w:tc>
          <w:tcPr>
            <w:tcW w:w="2146" w:type="dxa"/>
            <w:vAlign w:val="center"/>
          </w:tcPr>
          <w:p w:rsidR="00BD0ED5" w:rsidRPr="00AC1A80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>Наименование организации</w:t>
            </w:r>
          </w:p>
        </w:tc>
        <w:tc>
          <w:tcPr>
            <w:tcW w:w="2707" w:type="dxa"/>
            <w:vAlign w:val="center"/>
          </w:tcPr>
          <w:p w:rsidR="00BD0ED5" w:rsidRPr="00AC1A80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 xml:space="preserve">Стоимость </w:t>
            </w:r>
            <w:r w:rsidR="00E964CF" w:rsidRPr="00AC1A80">
              <w:rPr>
                <w:b/>
              </w:rPr>
              <w:t xml:space="preserve">по </w:t>
            </w:r>
            <w:r w:rsidR="00E964CF" w:rsidRPr="00AC1A80">
              <w:rPr>
                <w:b/>
                <w:sz w:val="24"/>
                <w:szCs w:val="24"/>
              </w:rPr>
              <w:t>Договору</w:t>
            </w:r>
            <w:r w:rsidR="000714A6" w:rsidRPr="00AC1A80">
              <w:rPr>
                <w:b/>
                <w:sz w:val="24"/>
                <w:szCs w:val="24"/>
              </w:rPr>
              <w:t>(ам)</w:t>
            </w:r>
            <w:r w:rsidR="00E964CF" w:rsidRPr="00AC1A80">
              <w:rPr>
                <w:sz w:val="24"/>
                <w:szCs w:val="24"/>
              </w:rPr>
              <w:t xml:space="preserve"> </w:t>
            </w:r>
            <w:r w:rsidRPr="00AC1A80">
              <w:rPr>
                <w:b/>
              </w:rPr>
              <w:t>в % от общей стоимости</w:t>
            </w:r>
          </w:p>
          <w:p w:rsidR="00BD0ED5" w:rsidRPr="00AC1A80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>100%</w:t>
            </w:r>
          </w:p>
        </w:tc>
        <w:tc>
          <w:tcPr>
            <w:tcW w:w="1349" w:type="dxa"/>
            <w:vAlign w:val="center"/>
          </w:tcPr>
          <w:p w:rsidR="00E964CF" w:rsidRPr="00AC1A80" w:rsidRDefault="00BD0ED5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AC1A80">
              <w:rPr>
                <w:b/>
              </w:rPr>
              <w:t xml:space="preserve">Сроки </w:t>
            </w:r>
            <w:r w:rsidR="00E964CF" w:rsidRPr="00AC1A80">
              <w:rPr>
                <w:b/>
                <w:sz w:val="24"/>
                <w:szCs w:val="24"/>
              </w:rPr>
              <w:t>выполнения</w:t>
            </w:r>
          </w:p>
          <w:p w:rsidR="00E964CF" w:rsidRPr="00AC1A80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AC1A80">
              <w:rPr>
                <w:b/>
                <w:sz w:val="24"/>
                <w:szCs w:val="24"/>
              </w:rPr>
              <w:t xml:space="preserve">этапа </w:t>
            </w:r>
          </w:p>
          <w:p w:rsidR="00BD0ED5" w:rsidRPr="00AC1A80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sz w:val="24"/>
                <w:szCs w:val="24"/>
              </w:rPr>
              <w:t xml:space="preserve"> </w:t>
            </w:r>
            <w:r w:rsidR="00BD0ED5" w:rsidRPr="00AC1A80">
              <w:rPr>
                <w:b/>
              </w:rPr>
              <w:t>(начало и окончание)</w:t>
            </w:r>
          </w:p>
        </w:tc>
      </w:tr>
      <w:tr w:rsidR="00BD0ED5" w:rsidRPr="00AC1A80" w:rsidTr="00015B77">
        <w:trPr>
          <w:trHeight w:val="256"/>
        </w:trPr>
        <w:tc>
          <w:tcPr>
            <w:tcW w:w="633" w:type="dxa"/>
            <w:vAlign w:val="center"/>
          </w:tcPr>
          <w:p w:rsidR="00BD0ED5" w:rsidRPr="00AC1A80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AC1A80" w:rsidTr="00015B77">
        <w:trPr>
          <w:trHeight w:val="256"/>
        </w:trPr>
        <w:tc>
          <w:tcPr>
            <w:tcW w:w="633" w:type="dxa"/>
            <w:vAlign w:val="center"/>
          </w:tcPr>
          <w:p w:rsidR="00BD0ED5" w:rsidRPr="00AC1A80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AC1A80" w:rsidTr="00015B77">
        <w:trPr>
          <w:trHeight w:val="256"/>
        </w:trPr>
        <w:tc>
          <w:tcPr>
            <w:tcW w:w="633" w:type="dxa"/>
            <w:vAlign w:val="center"/>
          </w:tcPr>
          <w:p w:rsidR="00BD0ED5" w:rsidRPr="00AC1A80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AC1A80" w:rsidTr="00015B77">
        <w:trPr>
          <w:trHeight w:val="256"/>
        </w:trPr>
        <w:tc>
          <w:tcPr>
            <w:tcW w:w="633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  <w:r w:rsidRPr="00AC1A80">
              <w:rPr>
                <w:color w:val="000000"/>
                <w:sz w:val="22"/>
              </w:rPr>
              <w:t>…</w:t>
            </w:r>
          </w:p>
        </w:tc>
        <w:tc>
          <w:tcPr>
            <w:tcW w:w="273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AC1A80" w:rsidTr="00015B77">
        <w:trPr>
          <w:trHeight w:val="269"/>
        </w:trPr>
        <w:tc>
          <w:tcPr>
            <w:tcW w:w="5515" w:type="dxa"/>
            <w:gridSpan w:val="3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ИТОГО</w:t>
            </w:r>
          </w:p>
        </w:tc>
        <w:tc>
          <w:tcPr>
            <w:tcW w:w="2707" w:type="dxa"/>
            <w:vAlign w:val="center"/>
          </w:tcPr>
          <w:p w:rsidR="00BD0ED5" w:rsidRPr="00AC1A80" w:rsidRDefault="000924F2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100%</w:t>
            </w:r>
          </w:p>
        </w:tc>
        <w:tc>
          <w:tcPr>
            <w:tcW w:w="1349" w:type="dxa"/>
            <w:vAlign w:val="center"/>
          </w:tcPr>
          <w:p w:rsidR="00BD0ED5" w:rsidRPr="00AC1A80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Х</w:t>
            </w:r>
          </w:p>
        </w:tc>
      </w:tr>
    </w:tbl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211593" w:rsidRPr="00AC1A80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211593" w:rsidRPr="00AC1A80" w:rsidRDefault="00211593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211593" w:rsidRPr="00AC1A80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 w:val="2"/>
          <w:szCs w:val="2"/>
        </w:rPr>
      </w:pPr>
      <w:r w:rsidRPr="00AC1A80">
        <w:rPr>
          <w:b/>
          <w:szCs w:val="24"/>
        </w:rPr>
        <w:br w:type="page"/>
      </w:r>
    </w:p>
    <w:p w:rsidR="00211593" w:rsidRPr="00AC1A80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534" w:name="_Toc440376306"/>
      <w:bookmarkStart w:id="535" w:name="_Toc440382564"/>
      <w:bookmarkStart w:id="536" w:name="_Toc440447234"/>
      <w:bookmarkStart w:id="537" w:name="_Toc440632395"/>
      <w:bookmarkStart w:id="538" w:name="_Toc440875164"/>
      <w:bookmarkStart w:id="539" w:name="_Toc441131151"/>
      <w:bookmarkStart w:id="540" w:name="_Toc441572158"/>
      <w:bookmarkStart w:id="541" w:name="_Toc441575250"/>
      <w:bookmarkStart w:id="542" w:name="_Toc442195915"/>
      <w:bookmarkStart w:id="543" w:name="_Toc442251957"/>
      <w:bookmarkStart w:id="544" w:name="_Toc442258906"/>
      <w:bookmarkStart w:id="545" w:name="_Toc442259146"/>
      <w:bookmarkStart w:id="546" w:name="_Toc442265458"/>
      <w:bookmarkStart w:id="547" w:name="_Toc447292663"/>
      <w:bookmarkStart w:id="548" w:name="_Toc461809115"/>
      <w:bookmarkStart w:id="549" w:name="_Toc463514534"/>
      <w:bookmarkStart w:id="550" w:name="_Toc466908652"/>
      <w:bookmarkStart w:id="551" w:name="_Toc468196591"/>
      <w:bookmarkStart w:id="552" w:name="_Toc468446672"/>
      <w:bookmarkStart w:id="553" w:name="_Toc468446866"/>
      <w:bookmarkStart w:id="554" w:name="_Toc469479722"/>
      <w:bookmarkStart w:id="555" w:name="_Toc471986672"/>
      <w:bookmarkStart w:id="556" w:name="_Toc498509306"/>
      <w:bookmarkStart w:id="557" w:name="_Toc524939659"/>
      <w:bookmarkStart w:id="558" w:name="_Toc535853845"/>
      <w:bookmarkStart w:id="559" w:name="_Toc536020473"/>
      <w:bookmarkStart w:id="560" w:name="_Toc242712579"/>
      <w:r w:rsidRPr="00AC1A80">
        <w:rPr>
          <w:sz w:val="24"/>
          <w:szCs w:val="24"/>
        </w:rPr>
        <w:lastRenderedPageBreak/>
        <w:t>Инструкции по заполнению</w:t>
      </w:r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Данная форма заполняется только в том случае, если Заявка подается коллективным Участником.</w:t>
      </w:r>
      <w:r w:rsidR="00DF6472" w:rsidRPr="00AC1A80">
        <w:rPr>
          <w:sz w:val="24"/>
          <w:szCs w:val="24"/>
          <w:lang w:val="ru-RU"/>
        </w:rPr>
        <w:t xml:space="preserve"> 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="00C15C40"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="00C15C40"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211593" w:rsidRPr="00AC1A80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В данной форме лидер коллективного Участника </w:t>
      </w:r>
      <w:r w:rsidR="00E90373" w:rsidRPr="00AC1A80">
        <w:rPr>
          <w:sz w:val="24"/>
          <w:szCs w:val="24"/>
        </w:rPr>
        <w:t>указывает</w:t>
      </w:r>
      <w:r w:rsidR="00E90373" w:rsidRPr="00AC1A80">
        <w:rPr>
          <w:sz w:val="24"/>
          <w:szCs w:val="24"/>
          <w:lang w:val="ru-RU"/>
        </w:rPr>
        <w:t xml:space="preserve"> данные </w:t>
      </w:r>
      <w:r w:rsidR="00E90373" w:rsidRPr="00AC1A80">
        <w:rPr>
          <w:sz w:val="24"/>
          <w:szCs w:val="24"/>
        </w:rPr>
        <w:t xml:space="preserve">в соответствии с </w:t>
      </w:r>
      <w:r w:rsidR="00E90373" w:rsidRPr="00AC1A80">
        <w:rPr>
          <w:sz w:val="24"/>
          <w:szCs w:val="24"/>
          <w:lang w:val="ru-RU"/>
        </w:rPr>
        <w:t>остальными документами настоящего раздела</w:t>
      </w:r>
      <w:r w:rsidRPr="00AC1A80">
        <w:rPr>
          <w:sz w:val="24"/>
          <w:szCs w:val="24"/>
        </w:rPr>
        <w:t>:</w:t>
      </w:r>
    </w:p>
    <w:p w:rsidR="00211593" w:rsidRPr="00AC1A80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AC1A80">
        <w:rPr>
          <w:sz w:val="24"/>
          <w:szCs w:val="24"/>
        </w:rPr>
        <w:t xml:space="preserve">перечень </w:t>
      </w:r>
      <w:r w:rsidR="00E964CF" w:rsidRPr="00AC1A80">
        <w:rPr>
          <w:sz w:val="24"/>
          <w:szCs w:val="24"/>
          <w:lang w:val="ru-RU"/>
        </w:rPr>
        <w:t>объёмов по Договору</w:t>
      </w:r>
      <w:r w:rsidR="000714A6" w:rsidRPr="00AC1A80">
        <w:rPr>
          <w:sz w:val="24"/>
          <w:szCs w:val="24"/>
          <w:lang w:val="ru-RU"/>
        </w:rPr>
        <w:t>(ам)</w:t>
      </w:r>
      <w:r w:rsidR="00211593" w:rsidRPr="00AC1A80">
        <w:rPr>
          <w:sz w:val="24"/>
          <w:szCs w:val="24"/>
        </w:rPr>
        <w:t>;</w:t>
      </w:r>
    </w:p>
    <w:p w:rsidR="00211593" w:rsidRPr="00AC1A80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  <w:tab w:val="num" w:pos="2552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AC1A80">
        <w:rPr>
          <w:sz w:val="24"/>
          <w:szCs w:val="24"/>
        </w:rPr>
        <w:t>стоимость продукции в процентном выражении</w:t>
      </w:r>
      <w:r w:rsidR="00211593" w:rsidRPr="00AC1A80">
        <w:rPr>
          <w:sz w:val="24"/>
          <w:szCs w:val="24"/>
        </w:rPr>
        <w:t>;</w:t>
      </w:r>
    </w:p>
    <w:p w:rsidR="00211593" w:rsidRPr="00AC1A80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  <w:tab w:val="num" w:pos="2552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AC1A80">
        <w:rPr>
          <w:sz w:val="24"/>
          <w:szCs w:val="24"/>
        </w:rPr>
        <w:t xml:space="preserve">сроки </w:t>
      </w:r>
      <w:r w:rsidR="0046272A" w:rsidRPr="00AC1A80">
        <w:rPr>
          <w:sz w:val="24"/>
          <w:szCs w:val="24"/>
          <w:lang w:val="ru-RU"/>
        </w:rPr>
        <w:t>выполнения этапа, указанного в плане</w:t>
      </w:r>
      <w:r w:rsidRPr="00AC1A80">
        <w:rPr>
          <w:sz w:val="24"/>
          <w:szCs w:val="24"/>
        </w:rPr>
        <w:t xml:space="preserve"> каждым членом коллективного Участника</w:t>
      </w:r>
      <w:r w:rsidR="00211593" w:rsidRPr="00AC1A80">
        <w:rPr>
          <w:sz w:val="24"/>
          <w:szCs w:val="24"/>
        </w:rPr>
        <w:t>.</w:t>
      </w:r>
    </w:p>
    <w:p w:rsidR="00633584" w:rsidRPr="00AC1A80" w:rsidRDefault="00633584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561" w:name="_Ref93268095"/>
      <w:bookmarkStart w:id="562" w:name="_Ref93268099"/>
      <w:bookmarkStart w:id="563" w:name="_Toc98253958"/>
      <w:bookmarkStart w:id="564" w:name="_Toc165173884"/>
      <w:bookmarkStart w:id="565" w:name="_Toc423423678"/>
      <w:bookmarkStart w:id="566" w:name="_Ref440272510"/>
      <w:bookmarkStart w:id="567" w:name="_Ref440274961"/>
      <w:bookmarkStart w:id="568" w:name="_Ref90381141"/>
      <w:bookmarkStart w:id="569" w:name="_Toc90385121"/>
      <w:bookmarkStart w:id="570" w:name="_Toc98253952"/>
      <w:bookmarkStart w:id="571" w:name="_Toc165173878"/>
      <w:bookmarkStart w:id="572" w:name="_Toc423427449"/>
      <w:bookmarkStart w:id="573" w:name="_Toc441131146"/>
      <w:bookmarkStart w:id="574" w:name="_Toc498512865"/>
      <w:bookmarkStart w:id="575" w:name="_Toc242712580"/>
      <w:r w:rsidRPr="00AC1A80">
        <w:rPr>
          <w:sz w:val="24"/>
          <w:szCs w:val="24"/>
        </w:rPr>
        <w:lastRenderedPageBreak/>
        <w:t xml:space="preserve">План распределения объемов </w:t>
      </w:r>
      <w:r w:rsidR="0046272A" w:rsidRPr="00AC1A80">
        <w:rPr>
          <w:sz w:val="24"/>
          <w:szCs w:val="24"/>
          <w:lang w:val="ru-RU"/>
        </w:rPr>
        <w:t>по Договору</w:t>
      </w:r>
      <w:r w:rsidR="000714A6" w:rsidRPr="00AC1A80">
        <w:rPr>
          <w:sz w:val="24"/>
          <w:szCs w:val="24"/>
          <w:lang w:val="ru-RU"/>
        </w:rPr>
        <w:t>(ам)</w:t>
      </w:r>
      <w:r w:rsidRPr="00AC1A80">
        <w:rPr>
          <w:sz w:val="24"/>
          <w:szCs w:val="24"/>
        </w:rPr>
        <w:t xml:space="preserve"> между Участником и </w:t>
      </w:r>
      <w:r w:rsidR="0046272A" w:rsidRPr="00AC1A80">
        <w:rPr>
          <w:sz w:val="24"/>
          <w:szCs w:val="24"/>
        </w:rPr>
        <w:t>соисполнителями</w:t>
      </w:r>
      <w:r w:rsidR="0046272A" w:rsidRPr="00AC1A80">
        <w:rPr>
          <w:sz w:val="24"/>
          <w:szCs w:val="24"/>
          <w:lang w:val="ru-RU"/>
        </w:rPr>
        <w:t xml:space="preserve"> (</w:t>
      </w:r>
      <w:r w:rsidR="002C11D9" w:rsidRPr="00AC1A80">
        <w:rPr>
          <w:sz w:val="24"/>
          <w:szCs w:val="24"/>
          <w:lang w:val="ru-RU"/>
        </w:rPr>
        <w:t>субподрядчиками</w:t>
      </w:r>
      <w:r w:rsidR="0046272A" w:rsidRPr="00AC1A80">
        <w:rPr>
          <w:sz w:val="24"/>
          <w:szCs w:val="24"/>
          <w:lang w:val="ru-RU"/>
        </w:rPr>
        <w:t>)</w:t>
      </w:r>
      <w:r w:rsidRPr="00AC1A80">
        <w:rPr>
          <w:sz w:val="24"/>
          <w:szCs w:val="24"/>
        </w:rPr>
        <w:t xml:space="preserve"> (форма 1</w:t>
      </w:r>
      <w:r w:rsidR="004B506E" w:rsidRPr="00AC1A80">
        <w:rPr>
          <w:sz w:val="24"/>
          <w:szCs w:val="24"/>
          <w:lang w:val="ru-RU"/>
        </w:rPr>
        <w:t>1</w:t>
      </w:r>
      <w:r w:rsidRPr="00AC1A80">
        <w:rPr>
          <w:sz w:val="24"/>
          <w:szCs w:val="24"/>
        </w:rPr>
        <w:t>)</w:t>
      </w:r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633584" w:rsidRPr="00AC1A80" w:rsidRDefault="00633584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76" w:name="_Toc90385125"/>
      <w:bookmarkStart w:id="577" w:name="_Toc439170705"/>
      <w:bookmarkStart w:id="578" w:name="_Toc439172807"/>
      <w:bookmarkStart w:id="579" w:name="_Toc439173268"/>
      <w:bookmarkStart w:id="580" w:name="_Toc439238264"/>
      <w:bookmarkStart w:id="581" w:name="_Toc439252812"/>
      <w:bookmarkStart w:id="582" w:name="_Toc439323785"/>
      <w:bookmarkStart w:id="583" w:name="_Toc440361420"/>
      <w:bookmarkStart w:id="584" w:name="_Toc440376302"/>
      <w:bookmarkStart w:id="585" w:name="_Toc440382560"/>
      <w:bookmarkStart w:id="586" w:name="_Toc440447230"/>
      <w:bookmarkStart w:id="587" w:name="_Toc440632391"/>
      <w:bookmarkStart w:id="588" w:name="_Toc440875160"/>
      <w:bookmarkStart w:id="589" w:name="_Toc441131147"/>
      <w:bookmarkStart w:id="590" w:name="_Toc441572154"/>
      <w:bookmarkStart w:id="591" w:name="_Toc441575246"/>
      <w:bookmarkStart w:id="592" w:name="_Toc462066844"/>
      <w:bookmarkStart w:id="593" w:name="_Toc469480794"/>
      <w:bookmarkStart w:id="594" w:name="_Toc471827677"/>
      <w:bookmarkStart w:id="595" w:name="_Toc471828502"/>
      <w:bookmarkStart w:id="596" w:name="_Toc498512866"/>
      <w:bookmarkStart w:id="597" w:name="_Toc242712581"/>
      <w:r w:rsidRPr="00AC1A80">
        <w:rPr>
          <w:sz w:val="24"/>
          <w:szCs w:val="24"/>
        </w:rPr>
        <w:t xml:space="preserve">Форма </w:t>
      </w:r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r w:rsidRPr="00AC1A80">
        <w:rPr>
          <w:sz w:val="24"/>
          <w:szCs w:val="24"/>
        </w:rPr>
        <w:t xml:space="preserve">Плана распределения объемов </w:t>
      </w:r>
      <w:r w:rsidR="0046272A" w:rsidRPr="00AC1A80">
        <w:rPr>
          <w:sz w:val="24"/>
          <w:szCs w:val="24"/>
          <w:lang w:val="ru-RU"/>
        </w:rPr>
        <w:t>по Договору</w:t>
      </w:r>
      <w:r w:rsidR="000714A6" w:rsidRPr="00AC1A80">
        <w:rPr>
          <w:sz w:val="24"/>
          <w:szCs w:val="24"/>
          <w:lang w:val="ru-RU"/>
        </w:rPr>
        <w:t>(ам)</w:t>
      </w:r>
      <w:r w:rsidRPr="00AC1A80">
        <w:rPr>
          <w:sz w:val="24"/>
          <w:szCs w:val="24"/>
        </w:rPr>
        <w:t xml:space="preserve"> между Участником и </w:t>
      </w:r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r w:rsidR="0046272A" w:rsidRPr="00AC1A80">
        <w:rPr>
          <w:sz w:val="24"/>
          <w:szCs w:val="24"/>
        </w:rPr>
        <w:t>соисполнителями</w:t>
      </w:r>
      <w:r w:rsidR="0046272A" w:rsidRPr="00AC1A80">
        <w:rPr>
          <w:sz w:val="24"/>
          <w:szCs w:val="24"/>
          <w:lang w:val="ru-RU"/>
        </w:rPr>
        <w:t xml:space="preserve"> (субподрядчиками)</w:t>
      </w:r>
      <w:bookmarkEnd w:id="597"/>
    </w:p>
    <w:p w:rsidR="00633584" w:rsidRPr="00AC1A80" w:rsidRDefault="00633584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 xml:space="preserve">Приложение </w:t>
      </w:r>
      <w:r w:rsidRPr="00AC1A80">
        <w:rPr>
          <w:noProof/>
          <w:color w:val="000000"/>
          <w:szCs w:val="24"/>
        </w:rPr>
        <w:t>1</w:t>
      </w:r>
      <w:r w:rsidR="006A71AA" w:rsidRPr="00AC1A80">
        <w:rPr>
          <w:noProof/>
          <w:color w:val="000000"/>
          <w:szCs w:val="24"/>
        </w:rPr>
        <w:t>0</w:t>
      </w:r>
      <w:r w:rsidRPr="00AC1A80">
        <w:rPr>
          <w:color w:val="000000"/>
          <w:szCs w:val="24"/>
        </w:rPr>
        <w:t xml:space="preserve">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 xml:space="preserve">План распределения объемов </w:t>
      </w:r>
      <w:r w:rsidR="0046272A" w:rsidRPr="00AC1A80">
        <w:rPr>
          <w:b/>
          <w:szCs w:val="24"/>
        </w:rPr>
        <w:t>по Договору</w:t>
      </w:r>
      <w:r w:rsidR="000714A6" w:rsidRPr="00AC1A80">
        <w:rPr>
          <w:b/>
          <w:szCs w:val="24"/>
        </w:rPr>
        <w:t>(ам)</w:t>
      </w:r>
      <w:r w:rsidR="00704052" w:rsidRPr="00AC1A80">
        <w:rPr>
          <w:b/>
          <w:szCs w:val="24"/>
        </w:rPr>
        <w:t xml:space="preserve"> </w:t>
      </w:r>
      <w:r w:rsidRPr="00AC1A80">
        <w:rPr>
          <w:b/>
          <w:szCs w:val="24"/>
        </w:rPr>
        <w:t xml:space="preserve">между Участником и </w:t>
      </w:r>
      <w:r w:rsidR="0046272A" w:rsidRPr="00AC1A80">
        <w:rPr>
          <w:b/>
          <w:szCs w:val="24"/>
        </w:rPr>
        <w:t>соисполнителями (субподрядчиками)</w:t>
      </w: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</w:t>
      </w:r>
    </w:p>
    <w:p w:rsidR="0046272A" w:rsidRPr="00AC1A80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46272A" w:rsidRPr="00AC1A80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736"/>
        <w:gridCol w:w="2146"/>
        <w:gridCol w:w="2707"/>
        <w:gridCol w:w="1612"/>
      </w:tblGrid>
      <w:tr w:rsidR="0046272A" w:rsidRPr="00AC1A80" w:rsidTr="0046272A">
        <w:trPr>
          <w:trHeight w:val="1022"/>
        </w:trPr>
        <w:tc>
          <w:tcPr>
            <w:tcW w:w="633" w:type="dxa"/>
            <w:vAlign w:val="center"/>
          </w:tcPr>
          <w:p w:rsidR="0046272A" w:rsidRPr="00AC1A80" w:rsidRDefault="0046272A" w:rsidP="0046272A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</w:rPr>
            </w:pPr>
            <w:r w:rsidRPr="00AC1A80">
              <w:rPr>
                <w:b/>
              </w:rPr>
              <w:t>№ п/п</w:t>
            </w:r>
          </w:p>
        </w:tc>
        <w:tc>
          <w:tcPr>
            <w:tcW w:w="2736" w:type="dxa"/>
            <w:vAlign w:val="center"/>
          </w:tcPr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AC1A80">
              <w:rPr>
                <w:b/>
              </w:rPr>
              <w:t xml:space="preserve">Наименование этапа по </w:t>
            </w:r>
            <w:r w:rsidRPr="00AC1A80">
              <w:rPr>
                <w:b/>
                <w:sz w:val="24"/>
                <w:szCs w:val="24"/>
              </w:rPr>
              <w:t>Договору</w:t>
            </w:r>
            <w:r w:rsidR="000714A6" w:rsidRPr="00AC1A80">
              <w:rPr>
                <w:b/>
                <w:sz w:val="24"/>
                <w:szCs w:val="24"/>
              </w:rPr>
              <w:t>(ам)</w:t>
            </w:r>
            <w:r w:rsidRPr="00AC1A80">
              <w:rPr>
                <w:sz w:val="24"/>
                <w:szCs w:val="24"/>
              </w:rPr>
              <w:t xml:space="preserve"> </w:t>
            </w:r>
          </w:p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  <w:sz w:val="24"/>
                <w:szCs w:val="24"/>
              </w:rPr>
              <w:t xml:space="preserve">(наименование </w:t>
            </w:r>
            <w:r w:rsidRPr="00AC1A80">
              <w:rPr>
                <w:b/>
              </w:rPr>
              <w:t>работ/услуг,</w:t>
            </w:r>
            <w:r w:rsidRPr="00AC1A80">
              <w:rPr>
                <w:b/>
                <w:sz w:val="24"/>
                <w:szCs w:val="24"/>
              </w:rPr>
              <w:t xml:space="preserve"> </w:t>
            </w:r>
            <w:r w:rsidRPr="00AC1A80">
              <w:rPr>
                <w:b/>
              </w:rPr>
              <w:t>продукции: тип, марка)</w:t>
            </w:r>
          </w:p>
        </w:tc>
        <w:tc>
          <w:tcPr>
            <w:tcW w:w="2146" w:type="dxa"/>
            <w:vAlign w:val="center"/>
          </w:tcPr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>Наименование организации</w:t>
            </w:r>
          </w:p>
        </w:tc>
        <w:tc>
          <w:tcPr>
            <w:tcW w:w="2707" w:type="dxa"/>
            <w:vAlign w:val="center"/>
          </w:tcPr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 xml:space="preserve">Стоимость по </w:t>
            </w:r>
            <w:r w:rsidRPr="00AC1A80">
              <w:rPr>
                <w:b/>
                <w:sz w:val="24"/>
                <w:szCs w:val="24"/>
              </w:rPr>
              <w:t>Договору</w:t>
            </w:r>
            <w:r w:rsidR="000714A6" w:rsidRPr="00AC1A80">
              <w:rPr>
                <w:b/>
                <w:sz w:val="24"/>
                <w:szCs w:val="24"/>
              </w:rPr>
              <w:t>(ам)</w:t>
            </w:r>
            <w:r w:rsidRPr="00AC1A80">
              <w:rPr>
                <w:sz w:val="24"/>
                <w:szCs w:val="24"/>
              </w:rPr>
              <w:t xml:space="preserve"> </w:t>
            </w:r>
            <w:r w:rsidRPr="00AC1A80">
              <w:rPr>
                <w:b/>
              </w:rPr>
              <w:t>в % от общей стоимости</w:t>
            </w:r>
          </w:p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b/>
              </w:rPr>
              <w:t>100%</w:t>
            </w: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AC1A80">
              <w:rPr>
                <w:b/>
              </w:rPr>
              <w:t xml:space="preserve">Сроки </w:t>
            </w:r>
            <w:r w:rsidRPr="00AC1A80">
              <w:rPr>
                <w:b/>
                <w:sz w:val="24"/>
                <w:szCs w:val="24"/>
              </w:rPr>
              <w:t>выполнения</w:t>
            </w:r>
          </w:p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AC1A80">
              <w:rPr>
                <w:b/>
                <w:sz w:val="24"/>
                <w:szCs w:val="24"/>
              </w:rPr>
              <w:t xml:space="preserve">этапа </w:t>
            </w:r>
          </w:p>
          <w:p w:rsidR="0046272A" w:rsidRPr="00AC1A80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AC1A80">
              <w:rPr>
                <w:sz w:val="24"/>
                <w:szCs w:val="24"/>
              </w:rPr>
              <w:t xml:space="preserve"> </w:t>
            </w:r>
            <w:r w:rsidRPr="00AC1A80">
              <w:rPr>
                <w:b/>
              </w:rPr>
              <w:t>(начало и окончание)</w:t>
            </w:r>
          </w:p>
        </w:tc>
      </w:tr>
      <w:tr w:rsidR="0046272A" w:rsidRPr="00AC1A80" w:rsidTr="0046272A">
        <w:trPr>
          <w:trHeight w:val="256"/>
        </w:trPr>
        <w:tc>
          <w:tcPr>
            <w:tcW w:w="633" w:type="dxa"/>
            <w:vAlign w:val="center"/>
          </w:tcPr>
          <w:p w:rsidR="0046272A" w:rsidRPr="00AC1A80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AC1A80" w:rsidTr="0046272A">
        <w:trPr>
          <w:trHeight w:val="256"/>
        </w:trPr>
        <w:tc>
          <w:tcPr>
            <w:tcW w:w="633" w:type="dxa"/>
            <w:vAlign w:val="center"/>
          </w:tcPr>
          <w:p w:rsidR="0046272A" w:rsidRPr="00AC1A80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AC1A80" w:rsidTr="0046272A">
        <w:trPr>
          <w:trHeight w:val="256"/>
        </w:trPr>
        <w:tc>
          <w:tcPr>
            <w:tcW w:w="633" w:type="dxa"/>
            <w:vAlign w:val="center"/>
          </w:tcPr>
          <w:p w:rsidR="0046272A" w:rsidRPr="00AC1A80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AC1A80" w:rsidTr="0046272A">
        <w:trPr>
          <w:trHeight w:val="256"/>
        </w:trPr>
        <w:tc>
          <w:tcPr>
            <w:tcW w:w="633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  <w:r w:rsidRPr="00AC1A80">
              <w:rPr>
                <w:color w:val="000000"/>
                <w:sz w:val="22"/>
              </w:rPr>
              <w:t>…</w:t>
            </w:r>
          </w:p>
        </w:tc>
        <w:tc>
          <w:tcPr>
            <w:tcW w:w="273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AC1A80" w:rsidTr="0046272A">
        <w:trPr>
          <w:trHeight w:val="269"/>
        </w:trPr>
        <w:tc>
          <w:tcPr>
            <w:tcW w:w="5515" w:type="dxa"/>
            <w:gridSpan w:val="3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ИТОГО</w:t>
            </w:r>
          </w:p>
        </w:tc>
        <w:tc>
          <w:tcPr>
            <w:tcW w:w="2707" w:type="dxa"/>
            <w:vAlign w:val="center"/>
          </w:tcPr>
          <w:p w:rsidR="0046272A" w:rsidRPr="00AC1A80" w:rsidRDefault="000924F2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100%</w:t>
            </w:r>
          </w:p>
        </w:tc>
        <w:tc>
          <w:tcPr>
            <w:tcW w:w="1349" w:type="dxa"/>
            <w:vAlign w:val="center"/>
          </w:tcPr>
          <w:p w:rsidR="0046272A" w:rsidRPr="00AC1A80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Х</w:t>
            </w:r>
          </w:p>
        </w:tc>
      </w:tr>
    </w:tbl>
    <w:p w:rsidR="0046272A" w:rsidRPr="00AC1A80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AC1A80" w:rsidRDefault="00633584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633584" w:rsidRPr="00AC1A80" w:rsidRDefault="00633584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633584" w:rsidRPr="00AC1A80" w:rsidRDefault="00633584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633584" w:rsidRPr="00AC1A80" w:rsidRDefault="00633584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46272A" w:rsidRPr="00AC1A80" w:rsidRDefault="0046272A" w:rsidP="00514096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633584" w:rsidRPr="00AC1A80" w:rsidRDefault="00633584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633584" w:rsidRPr="00AC1A80" w:rsidRDefault="00633584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bookmarkStart w:id="598" w:name="_Toc90385126"/>
      <w:bookmarkStart w:id="599" w:name="_Toc98253959"/>
      <w:bookmarkStart w:id="600" w:name="_Toc157248211"/>
      <w:bookmarkStart w:id="601" w:name="_Toc157496580"/>
      <w:bookmarkStart w:id="602" w:name="_Toc158206119"/>
      <w:bookmarkStart w:id="603" w:name="_Toc164057804"/>
      <w:bookmarkStart w:id="604" w:name="_Toc164137154"/>
      <w:bookmarkStart w:id="605" w:name="_Toc164161314"/>
      <w:bookmarkStart w:id="606" w:name="_Toc165173885"/>
      <w:r w:rsidRPr="00AC1A80">
        <w:rPr>
          <w:b/>
          <w:szCs w:val="24"/>
        </w:rPr>
        <w:br w:type="page"/>
      </w:r>
    </w:p>
    <w:p w:rsidR="00633584" w:rsidRPr="00AC1A80" w:rsidRDefault="00633584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07" w:name="_Toc439170706"/>
      <w:bookmarkStart w:id="608" w:name="_Toc439172808"/>
      <w:bookmarkStart w:id="609" w:name="_Toc439173269"/>
      <w:bookmarkStart w:id="610" w:name="_Toc439238265"/>
      <w:bookmarkStart w:id="611" w:name="_Toc439252813"/>
      <w:bookmarkStart w:id="612" w:name="_Toc439323786"/>
      <w:bookmarkStart w:id="613" w:name="_Toc440361421"/>
      <w:bookmarkStart w:id="614" w:name="_Toc440376303"/>
      <w:bookmarkStart w:id="615" w:name="_Toc440382561"/>
      <w:bookmarkStart w:id="616" w:name="_Toc440447231"/>
      <w:bookmarkStart w:id="617" w:name="_Toc440632392"/>
      <w:bookmarkStart w:id="618" w:name="_Toc440875161"/>
      <w:bookmarkStart w:id="619" w:name="_Toc441131148"/>
      <w:bookmarkStart w:id="620" w:name="_Toc441572155"/>
      <w:bookmarkStart w:id="621" w:name="_Toc441575247"/>
      <w:bookmarkStart w:id="622" w:name="_Toc462066845"/>
      <w:bookmarkStart w:id="623" w:name="_Toc469480795"/>
      <w:bookmarkStart w:id="624" w:name="_Toc471827678"/>
      <w:bookmarkStart w:id="625" w:name="_Toc471828503"/>
      <w:bookmarkStart w:id="626" w:name="_Toc498512867"/>
      <w:bookmarkStart w:id="627" w:name="_Toc242712582"/>
      <w:r w:rsidRPr="00AC1A80">
        <w:rPr>
          <w:sz w:val="24"/>
          <w:szCs w:val="24"/>
        </w:rPr>
        <w:lastRenderedPageBreak/>
        <w:t>Инструкции по заполнению</w:t>
      </w:r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</w:p>
    <w:p w:rsidR="00633584" w:rsidRPr="00AC1A80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Данная форма заполняется только в том случае, если Заявка подается Участником с привлечением соисполнителей.</w:t>
      </w:r>
    </w:p>
    <w:p w:rsidR="00633584" w:rsidRPr="00AC1A80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="00C15C40"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="00C15C40"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633584" w:rsidRPr="00AC1A80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6B075D" w:rsidRPr="00AC1A80" w:rsidRDefault="006B075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В данной форме Участник указывает</w:t>
      </w:r>
      <w:r w:rsidRPr="00AC1A80">
        <w:rPr>
          <w:sz w:val="24"/>
          <w:szCs w:val="24"/>
          <w:lang w:val="ru-RU"/>
        </w:rPr>
        <w:t xml:space="preserve"> данные </w:t>
      </w:r>
      <w:r w:rsidRPr="00AC1A80">
        <w:rPr>
          <w:sz w:val="24"/>
          <w:szCs w:val="24"/>
        </w:rPr>
        <w:t xml:space="preserve">в соответствии с </w:t>
      </w:r>
      <w:r w:rsidR="00E90373" w:rsidRPr="00AC1A80">
        <w:rPr>
          <w:sz w:val="24"/>
          <w:szCs w:val="24"/>
          <w:lang w:val="ru-RU"/>
        </w:rPr>
        <w:t xml:space="preserve">остальными </w:t>
      </w:r>
      <w:r w:rsidRPr="00AC1A80">
        <w:rPr>
          <w:sz w:val="24"/>
          <w:szCs w:val="24"/>
          <w:lang w:val="ru-RU"/>
        </w:rPr>
        <w:t xml:space="preserve">документами </w:t>
      </w:r>
      <w:r w:rsidR="00E90373" w:rsidRPr="00AC1A80">
        <w:rPr>
          <w:sz w:val="24"/>
          <w:szCs w:val="24"/>
          <w:lang w:val="ru-RU"/>
        </w:rPr>
        <w:t>настоящего раздела</w:t>
      </w:r>
      <w:r w:rsidRPr="00AC1A80">
        <w:rPr>
          <w:sz w:val="24"/>
          <w:szCs w:val="24"/>
        </w:rPr>
        <w:t>:</w:t>
      </w:r>
    </w:p>
    <w:p w:rsidR="006B075D" w:rsidRPr="00AC1A80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AC1A80">
        <w:rPr>
          <w:sz w:val="24"/>
          <w:szCs w:val="24"/>
        </w:rPr>
        <w:t>перечень объёмов по Договору</w:t>
      </w:r>
      <w:r w:rsidR="000714A6" w:rsidRPr="00AC1A80">
        <w:rPr>
          <w:sz w:val="24"/>
          <w:szCs w:val="24"/>
          <w:lang w:val="ru-RU"/>
        </w:rPr>
        <w:t>(ам)</w:t>
      </w:r>
      <w:r w:rsidRPr="00AC1A80">
        <w:rPr>
          <w:sz w:val="24"/>
          <w:szCs w:val="24"/>
        </w:rPr>
        <w:t>;</w:t>
      </w:r>
    </w:p>
    <w:p w:rsidR="006B075D" w:rsidRPr="00AC1A80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AC1A80">
        <w:rPr>
          <w:sz w:val="24"/>
          <w:szCs w:val="24"/>
        </w:rPr>
        <w:t>стоимость продукции в процентном выражении;</w:t>
      </w:r>
    </w:p>
    <w:p w:rsidR="006B075D" w:rsidRPr="00AC1A80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AC1A80">
        <w:rPr>
          <w:sz w:val="24"/>
          <w:szCs w:val="24"/>
        </w:rPr>
        <w:t>сроки выполнения этапа, указанного в плане каждым соисполнителем</w:t>
      </w:r>
      <w:r w:rsidRPr="00AC1A80">
        <w:rPr>
          <w:sz w:val="24"/>
          <w:szCs w:val="24"/>
          <w:lang w:val="ru-RU"/>
        </w:rPr>
        <w:t xml:space="preserve"> (субподрядчиком)</w:t>
      </w:r>
      <w:r w:rsidRPr="00AC1A80">
        <w:rPr>
          <w:sz w:val="24"/>
          <w:szCs w:val="24"/>
        </w:rPr>
        <w:t>.</w:t>
      </w:r>
    </w:p>
    <w:bookmarkEnd w:id="34"/>
    <w:bookmarkEnd w:id="35"/>
    <w:p w:rsidR="005B2EF3" w:rsidRPr="00AC1A80" w:rsidRDefault="005B2EF3" w:rsidP="005B2EF3">
      <w:pPr>
        <w:tabs>
          <w:tab w:val="left" w:pos="567"/>
          <w:tab w:val="left" w:pos="1985"/>
        </w:tabs>
        <w:ind w:right="34" w:firstLine="0"/>
        <w:jc w:val="left"/>
      </w:pPr>
    </w:p>
    <w:p w:rsidR="005B2EF3" w:rsidRPr="00AC1A80" w:rsidRDefault="005B2EF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5B2EF3" w:rsidRPr="00AC1A80" w:rsidSect="00A134D5">
          <w:headerReference w:type="even" r:id="rId19"/>
          <w:headerReference w:type="default" r:id="rId20"/>
          <w:footerReference w:type="even" r:id="rId21"/>
          <w:headerReference w:type="first" r:id="rId22"/>
          <w:footerReference w:type="first" r:id="rId2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B10775" w:rsidRPr="00AC1A80" w:rsidRDefault="00B10775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28" w:name="_Toc242712583"/>
      <w:r w:rsidRPr="00AC1A80">
        <w:rPr>
          <w:sz w:val="24"/>
          <w:szCs w:val="24"/>
        </w:rPr>
        <w:lastRenderedPageBreak/>
        <w:t>Справка об участии в судебных разбирательствах (форма </w:t>
      </w:r>
      <w:r w:rsidR="006A71AA" w:rsidRPr="00AC1A80">
        <w:rPr>
          <w:sz w:val="24"/>
          <w:szCs w:val="24"/>
          <w:lang w:val="ru-RU"/>
        </w:rPr>
        <w:t>1</w:t>
      </w:r>
      <w:r w:rsidR="004B506E" w:rsidRPr="00AC1A80">
        <w:rPr>
          <w:sz w:val="24"/>
          <w:szCs w:val="24"/>
          <w:lang w:val="ru-RU"/>
        </w:rPr>
        <w:t>2</w:t>
      </w:r>
      <w:r w:rsidRPr="00AC1A80">
        <w:rPr>
          <w:sz w:val="24"/>
          <w:szCs w:val="24"/>
        </w:rPr>
        <w:t>)</w:t>
      </w:r>
      <w:bookmarkEnd w:id="628"/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B10775" w:rsidRPr="00AC1A80" w:rsidRDefault="00B10775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29" w:name="_Toc242712584"/>
      <w:r w:rsidRPr="00AC1A80">
        <w:rPr>
          <w:sz w:val="24"/>
          <w:szCs w:val="24"/>
        </w:rPr>
        <w:t>Форма Справк</w:t>
      </w:r>
      <w:r w:rsidRPr="00AC1A80">
        <w:rPr>
          <w:sz w:val="24"/>
          <w:szCs w:val="24"/>
          <w:lang w:val="ru-RU"/>
        </w:rPr>
        <w:t>и</w:t>
      </w:r>
      <w:r w:rsidRPr="00AC1A80">
        <w:rPr>
          <w:sz w:val="24"/>
          <w:szCs w:val="24"/>
        </w:rPr>
        <w:t xml:space="preserve"> об участии в судебных разбирательствах</w:t>
      </w:r>
      <w:bookmarkEnd w:id="629"/>
    </w:p>
    <w:p w:rsidR="00B10775" w:rsidRPr="00AC1A80" w:rsidRDefault="00B10775" w:rsidP="00B10775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 xml:space="preserve">Приложение </w:t>
      </w:r>
      <w:r w:rsidR="006A71AA" w:rsidRPr="00AC1A80">
        <w:rPr>
          <w:noProof/>
          <w:color w:val="000000"/>
          <w:szCs w:val="24"/>
        </w:rPr>
        <w:t>11</w:t>
      </w:r>
      <w:r w:rsidRPr="00AC1A80">
        <w:rPr>
          <w:color w:val="000000"/>
          <w:szCs w:val="24"/>
        </w:rPr>
        <w:t xml:space="preserve">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Справка об участии в судебных разбирательствах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B10775" w:rsidRPr="00AC1A80" w:rsidRDefault="00B10775" w:rsidP="00B10775">
      <w:pPr>
        <w:tabs>
          <w:tab w:val="left" w:pos="567"/>
          <w:tab w:val="left" w:pos="1985"/>
        </w:tabs>
        <w:ind w:right="34"/>
        <w:rPr>
          <w:szCs w:val="24"/>
        </w:rPr>
      </w:pPr>
      <w:r w:rsidRPr="00AC1A80">
        <w:rPr>
          <w:szCs w:val="24"/>
        </w:rPr>
        <w:t>Наименование и адрес Участника: _________________________________</w:t>
      </w:r>
    </w:p>
    <w:p w:rsidR="00B10775" w:rsidRPr="00AC1A80" w:rsidRDefault="00B10775" w:rsidP="00B10775">
      <w:pPr>
        <w:tabs>
          <w:tab w:val="left" w:pos="1080"/>
        </w:tabs>
        <w:ind w:firstLine="540"/>
        <w:rPr>
          <w:szCs w:val="24"/>
        </w:rPr>
      </w:pP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"/>
        <w:gridCol w:w="3549"/>
        <w:gridCol w:w="2740"/>
        <w:gridCol w:w="2893"/>
      </w:tblGrid>
      <w:tr w:rsidR="00B10775" w:rsidRPr="00AC1A80" w:rsidTr="00B10775">
        <w:tc>
          <w:tcPr>
            <w:tcW w:w="426" w:type="pct"/>
            <w:vAlign w:val="center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Год</w:t>
            </w:r>
          </w:p>
        </w:tc>
        <w:tc>
          <w:tcPr>
            <w:tcW w:w="1768" w:type="pct"/>
            <w:vAlign w:val="center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Наименование организации, (другой стороны), истец/ответчик, основание и</w:t>
            </w:r>
          </w:p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предмет иска</w:t>
            </w:r>
          </w:p>
        </w:tc>
        <w:tc>
          <w:tcPr>
            <w:tcW w:w="1365" w:type="pct"/>
            <w:vAlign w:val="center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Оспариваемая сумма</w:t>
            </w:r>
          </w:p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(текущая стоимость, рублей)</w:t>
            </w:r>
          </w:p>
        </w:tc>
        <w:tc>
          <w:tcPr>
            <w:tcW w:w="1441" w:type="pct"/>
            <w:vAlign w:val="center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Решение в ПОЛЬЗУ</w:t>
            </w:r>
          </w:p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или ПРОТИВ</w:t>
            </w:r>
          </w:p>
          <w:p w:rsidR="00B10775" w:rsidRPr="00AC1A80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AC1A80">
              <w:rPr>
                <w:b/>
              </w:rPr>
              <w:t>Участника закупки</w:t>
            </w:r>
          </w:p>
        </w:tc>
      </w:tr>
      <w:tr w:rsidR="00B10775" w:rsidRPr="00AC1A80" w:rsidTr="00B10775">
        <w:tc>
          <w:tcPr>
            <w:tcW w:w="426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</w:tr>
      <w:tr w:rsidR="00B10775" w:rsidRPr="00AC1A80" w:rsidTr="00B10775">
        <w:tc>
          <w:tcPr>
            <w:tcW w:w="426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</w:tr>
      <w:tr w:rsidR="00B10775" w:rsidRPr="00AC1A80" w:rsidTr="00B10775">
        <w:tc>
          <w:tcPr>
            <w:tcW w:w="426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AC1A80" w:rsidRDefault="00B10775" w:rsidP="00B10775">
            <w:pPr>
              <w:tabs>
                <w:tab w:val="left" w:pos="1080"/>
              </w:tabs>
              <w:ind w:firstLine="33"/>
            </w:pPr>
          </w:p>
        </w:tc>
      </w:tr>
    </w:tbl>
    <w:p w:rsidR="00B10775" w:rsidRPr="00AC1A80" w:rsidRDefault="00B10775" w:rsidP="00B10775">
      <w:pPr>
        <w:tabs>
          <w:tab w:val="left" w:pos="567"/>
          <w:tab w:val="left" w:pos="1985"/>
        </w:tabs>
        <w:ind w:right="34"/>
        <w:rPr>
          <w:b/>
        </w:rPr>
      </w:pPr>
    </w:p>
    <w:p w:rsidR="00B10775" w:rsidRPr="00AC1A80" w:rsidRDefault="00B10775" w:rsidP="00B10775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B10775" w:rsidRPr="00AC1A80" w:rsidRDefault="00B10775" w:rsidP="00B10775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b/>
          <w:szCs w:val="24"/>
        </w:rPr>
        <w:br w:type="page"/>
      </w:r>
    </w:p>
    <w:p w:rsidR="00B10775" w:rsidRPr="00AC1A80" w:rsidRDefault="00B10775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0" w:name="_Toc242712585"/>
      <w:r w:rsidRPr="00AC1A80">
        <w:rPr>
          <w:sz w:val="24"/>
          <w:szCs w:val="24"/>
        </w:rPr>
        <w:lastRenderedPageBreak/>
        <w:t>Инструкции по заполнению</w:t>
      </w:r>
      <w:bookmarkEnd w:id="630"/>
    </w:p>
    <w:p w:rsidR="00B10775" w:rsidRPr="00AC1A80" w:rsidRDefault="00B10775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B10775" w:rsidRPr="00AC1A80" w:rsidRDefault="00B10775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 (Полное наименование Участника закупочной процедуры указывается в соответствии с уставными документами).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</w:t>
      </w:r>
    </w:p>
    <w:p w:rsidR="00DC1224" w:rsidRPr="00AC1A80" w:rsidRDefault="00DC1224" w:rsidP="00DC1224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Указываются данные о своем участии в качестве ответчика по искам ПАО «Россети» и (или) ДЗО ПАО «Россети» за последние 24 (двадцать четыре) месяца, включая месяц окончания подачи заявок.</w:t>
      </w:r>
    </w:p>
    <w:p w:rsidR="00DC1224" w:rsidRPr="00AC1A80" w:rsidRDefault="00DC1224" w:rsidP="00DC1224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Если Участник закупки не участвовал в вышеуказанных судебных разбирательствах, в таблице пишется «в судебных разбирательствах не участвовал».</w:t>
      </w: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B10775" w:rsidRPr="00AC1A80" w:rsidRDefault="00B10775" w:rsidP="00B10775">
      <w:pPr>
        <w:tabs>
          <w:tab w:val="left" w:pos="567"/>
          <w:tab w:val="left" w:pos="1985"/>
        </w:tabs>
        <w:ind w:right="34" w:firstLine="0"/>
        <w:jc w:val="left"/>
      </w:pPr>
    </w:p>
    <w:p w:rsidR="00B10775" w:rsidRPr="00AC1A80" w:rsidRDefault="00B10775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B10775" w:rsidRPr="00AC1A80" w:rsidSect="00A134D5">
          <w:headerReference w:type="even" r:id="rId24"/>
          <w:headerReference w:type="default" r:id="rId25"/>
          <w:footerReference w:type="even" r:id="rId26"/>
          <w:headerReference w:type="first" r:id="rId27"/>
          <w:footerReference w:type="first" r:id="rId28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0A6ADD" w:rsidRPr="00AC1A80" w:rsidRDefault="000A6ADD" w:rsidP="00A51519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31" w:name="_Toc242712586"/>
      <w:r w:rsidRPr="00AC1A80">
        <w:rPr>
          <w:sz w:val="24"/>
          <w:szCs w:val="24"/>
          <w:lang w:val="ru-RU"/>
        </w:rPr>
        <w:lastRenderedPageBreak/>
        <w:t>Декларация (Информационное письмо, справка</w:t>
      </w:r>
      <w:r w:rsidR="00945CC7" w:rsidRPr="00AC1A80">
        <w:rPr>
          <w:sz w:val="24"/>
          <w:szCs w:val="24"/>
          <w:lang w:val="ru-RU"/>
        </w:rPr>
        <w:t>…</w:t>
      </w:r>
      <w:r w:rsidRPr="00AC1A80">
        <w:rPr>
          <w:sz w:val="24"/>
          <w:szCs w:val="24"/>
          <w:lang w:val="ru-RU"/>
        </w:rPr>
        <w:t>)</w:t>
      </w:r>
      <w:r w:rsidRPr="00AC1A80">
        <w:rPr>
          <w:sz w:val="24"/>
          <w:szCs w:val="24"/>
        </w:rPr>
        <w:t xml:space="preserve"> (форма 1</w:t>
      </w:r>
      <w:r w:rsidR="004B506E" w:rsidRPr="00AC1A80">
        <w:rPr>
          <w:sz w:val="24"/>
          <w:szCs w:val="24"/>
          <w:lang w:val="ru-RU"/>
        </w:rPr>
        <w:t>3</w:t>
      </w:r>
      <w:r w:rsidRPr="00AC1A80">
        <w:rPr>
          <w:sz w:val="24"/>
          <w:szCs w:val="24"/>
        </w:rPr>
        <w:t>)</w:t>
      </w:r>
      <w:bookmarkEnd w:id="631"/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0A6ADD" w:rsidRPr="00AC1A80" w:rsidRDefault="000A6ADD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2" w:name="_Toc242712587"/>
      <w:r w:rsidRPr="00AC1A80">
        <w:rPr>
          <w:sz w:val="24"/>
          <w:szCs w:val="24"/>
        </w:rPr>
        <w:t xml:space="preserve">Форма </w:t>
      </w:r>
      <w:r w:rsidRPr="00AC1A80">
        <w:rPr>
          <w:sz w:val="24"/>
          <w:szCs w:val="24"/>
          <w:lang w:val="ru-RU"/>
        </w:rPr>
        <w:t>Декларации (Информационного письма, справки….)</w:t>
      </w:r>
      <w:bookmarkEnd w:id="632"/>
    </w:p>
    <w:p w:rsidR="000A6ADD" w:rsidRPr="00AC1A80" w:rsidRDefault="000A6ADD" w:rsidP="000A6ADD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AC1A80">
        <w:rPr>
          <w:color w:val="000000"/>
          <w:szCs w:val="24"/>
        </w:rPr>
        <w:t xml:space="preserve">Приложение </w:t>
      </w:r>
      <w:r w:rsidRPr="00AC1A80">
        <w:rPr>
          <w:noProof/>
          <w:color w:val="000000"/>
          <w:szCs w:val="24"/>
        </w:rPr>
        <w:t>1</w:t>
      </w:r>
      <w:r w:rsidR="007D6599" w:rsidRPr="00AC1A80">
        <w:rPr>
          <w:noProof/>
          <w:color w:val="000000"/>
          <w:szCs w:val="24"/>
        </w:rPr>
        <w:t>2</w:t>
      </w:r>
      <w:r w:rsidRPr="00AC1A80">
        <w:rPr>
          <w:color w:val="000000"/>
          <w:szCs w:val="24"/>
        </w:rPr>
        <w:t xml:space="preserve"> к письму о подаче оферты</w:t>
      </w:r>
      <w:r w:rsidRPr="00AC1A80">
        <w:rPr>
          <w:color w:val="000000"/>
          <w:szCs w:val="24"/>
        </w:rPr>
        <w:br/>
        <w:t>от «____»_____________ г. №__________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0A6ADD" w:rsidRPr="00AC1A80" w:rsidRDefault="000A6ADD" w:rsidP="00945CC7">
      <w:pPr>
        <w:ind w:firstLine="0"/>
        <w:jc w:val="center"/>
        <w:rPr>
          <w:rStyle w:val="afffffffff1"/>
          <w:b/>
          <w:szCs w:val="24"/>
          <w:u w:val="none"/>
        </w:rPr>
      </w:pPr>
      <w:r w:rsidRPr="00AC1A80">
        <w:rPr>
          <w:rStyle w:val="afffffffff1"/>
          <w:b/>
          <w:szCs w:val="24"/>
          <w:u w:val="none"/>
        </w:rPr>
        <w:t>Декларация (Информационное письмо, справка</w:t>
      </w:r>
      <w:r w:rsidR="00945CC7" w:rsidRPr="00AC1A80">
        <w:rPr>
          <w:rStyle w:val="afffffffff1"/>
          <w:b/>
          <w:szCs w:val="24"/>
          <w:u w:val="none"/>
        </w:rPr>
        <w:t>…</w:t>
      </w:r>
      <w:r w:rsidRPr="00AC1A80">
        <w:rPr>
          <w:rStyle w:val="afffffffff1"/>
          <w:b/>
          <w:szCs w:val="24"/>
          <w:u w:val="none"/>
        </w:rPr>
        <w:t>)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AC1A80" w:rsidRDefault="000A6ADD" w:rsidP="000A6ADD">
      <w:pPr>
        <w:tabs>
          <w:tab w:val="left" w:pos="1080"/>
        </w:tabs>
        <w:ind w:firstLine="540"/>
        <w:rPr>
          <w:szCs w:val="24"/>
        </w:rPr>
      </w:pPr>
    </w:p>
    <w:p w:rsidR="000A6ADD" w:rsidRPr="00AC1A80" w:rsidRDefault="000A6ADD" w:rsidP="000A6ADD">
      <w:pPr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_________________________________</w:t>
      </w:r>
    </w:p>
    <w:p w:rsidR="0039070D" w:rsidRPr="00AC1A80" w:rsidRDefault="0039070D" w:rsidP="000A6ADD">
      <w:pPr>
        <w:rPr>
          <w:color w:val="000000"/>
          <w:szCs w:val="24"/>
        </w:rPr>
      </w:pPr>
    </w:p>
    <w:p w:rsidR="00945CC7" w:rsidRPr="00AC1A80" w:rsidRDefault="0039070D" w:rsidP="00945CC7">
      <w:pPr>
        <w:rPr>
          <w:color w:val="000000"/>
          <w:szCs w:val="24"/>
        </w:rPr>
      </w:pPr>
      <w:r w:rsidRPr="00AC1A80">
        <w:rPr>
          <w:color w:val="000000"/>
          <w:szCs w:val="24"/>
        </w:rPr>
        <w:t>Информация о закупке</w:t>
      </w:r>
      <w:r w:rsidR="00945CC7" w:rsidRPr="00AC1A80">
        <w:rPr>
          <w:color w:val="000000"/>
          <w:szCs w:val="24"/>
        </w:rPr>
        <w:t>: _________________________________</w:t>
      </w:r>
    </w:p>
    <w:p w:rsidR="00945CC7" w:rsidRPr="00AC1A80" w:rsidRDefault="00945CC7" w:rsidP="000A6ADD">
      <w:pPr>
        <w:rPr>
          <w:color w:val="000000"/>
          <w:szCs w:val="24"/>
        </w:rPr>
      </w:pP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0A6ADD" w:rsidRPr="00AC1A80" w:rsidRDefault="000A6ADD" w:rsidP="00945CC7">
      <w:pPr>
        <w:ind w:firstLine="0"/>
        <w:jc w:val="left"/>
        <w:rPr>
          <w:szCs w:val="24"/>
        </w:rPr>
      </w:pPr>
      <w:r w:rsidRPr="00AC1A80">
        <w:rPr>
          <w:szCs w:val="24"/>
        </w:rPr>
        <w:t>[</w:t>
      </w:r>
      <w:r w:rsidRPr="00AC1A80">
        <w:rPr>
          <w:rStyle w:val="afffffffff1"/>
          <w:szCs w:val="24"/>
        </w:rPr>
        <w:t xml:space="preserve">Участник в свободной форме приводит </w:t>
      </w:r>
      <w:r w:rsidR="00945CC7" w:rsidRPr="00AC1A80">
        <w:rPr>
          <w:rStyle w:val="afffffffff1"/>
          <w:szCs w:val="24"/>
        </w:rPr>
        <w:t>необходимую информацию]</w:t>
      </w:r>
      <w:r w:rsidR="00945CC7" w:rsidRPr="00AC1A80">
        <w:rPr>
          <w:rStyle w:val="afffffffff1"/>
          <w:szCs w:val="24"/>
        </w:rPr>
        <w:tab/>
      </w:r>
      <w:r w:rsidR="00945CC7" w:rsidRPr="00AC1A80">
        <w:rPr>
          <w:rStyle w:val="afffffffff1"/>
          <w:szCs w:val="24"/>
        </w:rPr>
        <w:tab/>
      </w:r>
      <w:r w:rsidR="00945CC7" w:rsidRPr="00AC1A80">
        <w:rPr>
          <w:rStyle w:val="afffffffff1"/>
          <w:szCs w:val="24"/>
        </w:rPr>
        <w:tab/>
      </w:r>
      <w:r w:rsidR="00945CC7" w:rsidRPr="00AC1A80">
        <w:rPr>
          <w:rStyle w:val="afffffffff1"/>
          <w:szCs w:val="24"/>
        </w:rPr>
        <w:tab/>
      </w:r>
      <w:r w:rsidR="00945CC7" w:rsidRPr="00AC1A80">
        <w:rPr>
          <w:i/>
          <w:szCs w:val="24"/>
          <w:lang w:val="en-US"/>
        </w:rPr>
        <w:t> </w:t>
      </w:r>
      <w:r w:rsidR="00945CC7" w:rsidRPr="00AC1A80">
        <w:rPr>
          <w:i/>
          <w:szCs w:val="24"/>
        </w:rPr>
        <w:t xml:space="preserve"> </w:t>
      </w:r>
      <w:r w:rsidRPr="00AC1A80">
        <w:rPr>
          <w:i/>
          <w:szCs w:val="24"/>
        </w:rPr>
        <w:t>.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AC1A80" w:rsidRDefault="000A6ADD" w:rsidP="000A6ADD">
      <w:pPr>
        <w:tabs>
          <w:tab w:val="left" w:pos="567"/>
          <w:tab w:val="left" w:pos="1985"/>
        </w:tabs>
        <w:ind w:right="34"/>
        <w:rPr>
          <w:b/>
        </w:rPr>
      </w:pPr>
    </w:p>
    <w:p w:rsidR="000A6ADD" w:rsidRPr="00AC1A80" w:rsidRDefault="000A6ADD" w:rsidP="000A6ADD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(подпись, М.П.)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____________________________________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AC1A80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0A6ADD" w:rsidRPr="00AC1A80" w:rsidRDefault="000A6ADD" w:rsidP="000A6ADD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b/>
          <w:szCs w:val="24"/>
        </w:rPr>
        <w:br w:type="page"/>
      </w:r>
    </w:p>
    <w:p w:rsidR="000A6ADD" w:rsidRPr="00AC1A80" w:rsidRDefault="000A6ADD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3" w:name="_Toc242712588"/>
      <w:r w:rsidRPr="00AC1A80">
        <w:rPr>
          <w:sz w:val="24"/>
          <w:szCs w:val="24"/>
        </w:rPr>
        <w:lastRenderedPageBreak/>
        <w:t>Инструкции по заполнению</w:t>
      </w:r>
      <w:bookmarkEnd w:id="633"/>
    </w:p>
    <w:p w:rsidR="000A6ADD" w:rsidRPr="00AC1A80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AC1A80">
        <w:rPr>
          <w:sz w:val="24"/>
          <w:szCs w:val="24"/>
          <w:lang w:val="ru-RU"/>
        </w:rPr>
        <w:t xml:space="preserve">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</w:t>
      </w:r>
      <w:r w:rsidRPr="00AC1A80">
        <w:rPr>
          <w:sz w:val="24"/>
          <w:szCs w:val="24"/>
        </w:rPr>
        <w:t>).</w:t>
      </w:r>
    </w:p>
    <w:p w:rsidR="00D6679E" w:rsidRPr="00AC1A80" w:rsidRDefault="00D6679E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Cs w:val="24"/>
        </w:rPr>
        <w:t>Оформляется на фирменном бланке Участника.</w:t>
      </w:r>
    </w:p>
    <w:p w:rsidR="0039070D" w:rsidRPr="00AC1A80" w:rsidRDefault="0039070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t>Участник указывает конкретное наименование документа (Декларация, или справка, или информационное письмо и т.д.).</w:t>
      </w:r>
    </w:p>
    <w:p w:rsidR="000A6ADD" w:rsidRPr="00AC1A80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 (Полное наименование Участника закупочной процедуры указывается в соответствии с уставными документами).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</w:t>
      </w:r>
    </w:p>
    <w:p w:rsidR="000A6ADD" w:rsidRPr="00AC1A80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Участник </w:t>
      </w:r>
      <w:r w:rsidR="0039070D" w:rsidRPr="00AC1A80">
        <w:rPr>
          <w:sz w:val="24"/>
          <w:szCs w:val="24"/>
          <w:lang w:val="ru-RU"/>
        </w:rPr>
        <w:t xml:space="preserve">указывает информацию о закупке: </w:t>
      </w:r>
      <w:r w:rsidR="0039070D" w:rsidRPr="00AC1A80">
        <w:t>номер закупки на электронной площадке</w:t>
      </w:r>
      <w:r w:rsidR="0039070D" w:rsidRPr="00AC1A80">
        <w:rPr>
          <w:lang w:val="ru-RU"/>
        </w:rPr>
        <w:t xml:space="preserve">, </w:t>
      </w:r>
      <w:r w:rsidR="0039070D" w:rsidRPr="00AC1A80">
        <w:rPr>
          <w:sz w:val="24"/>
          <w:szCs w:val="24"/>
          <w:lang w:val="ru-RU"/>
        </w:rPr>
        <w:t>способ закупки, предмет закупки, размер НМЦ (начальной (максимальной) стоимости закупки)</w:t>
      </w:r>
      <w:r w:rsidRPr="00AC1A80">
        <w:rPr>
          <w:sz w:val="24"/>
          <w:szCs w:val="24"/>
          <w:lang w:val="ru-RU"/>
        </w:rPr>
        <w:t>.</w:t>
      </w:r>
    </w:p>
    <w:p w:rsidR="0039070D" w:rsidRPr="00AC1A80" w:rsidRDefault="0039070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  <w:lang w:val="ru-RU"/>
        </w:rPr>
        <w:t xml:space="preserve"> Участник в свободной форме излагает необходимую информацию. </w:t>
      </w:r>
    </w:p>
    <w:p w:rsidR="000A6ADD" w:rsidRPr="00AC1A80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7D6599" w:rsidRPr="00AC1A80" w:rsidRDefault="007D6599" w:rsidP="000A6ADD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7D6599" w:rsidRPr="00AC1A80" w:rsidRDefault="007D6599" w:rsidP="007D6599">
      <w:pPr>
        <w:tabs>
          <w:tab w:val="left" w:pos="567"/>
          <w:tab w:val="left" w:pos="1985"/>
        </w:tabs>
        <w:ind w:right="34" w:firstLine="0"/>
        <w:jc w:val="left"/>
      </w:pPr>
    </w:p>
    <w:p w:rsidR="007D6599" w:rsidRPr="00AC1A80" w:rsidRDefault="007D6599" w:rsidP="007D6599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7D6599" w:rsidRPr="00AC1A80" w:rsidSect="00A134D5">
          <w:headerReference w:type="even" r:id="rId29"/>
          <w:headerReference w:type="default" r:id="rId30"/>
          <w:footerReference w:type="even" r:id="rId31"/>
          <w:headerReference w:type="first" r:id="rId32"/>
          <w:footerReference w:type="first" r:id="rId3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D779C1" w:rsidRPr="00AC1A80" w:rsidRDefault="00D779C1" w:rsidP="00D779C1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rPr>
          <w:sz w:val="24"/>
          <w:szCs w:val="24"/>
        </w:rPr>
      </w:pPr>
      <w:bookmarkStart w:id="634" w:name="_Ref55336378"/>
      <w:bookmarkStart w:id="635" w:name="_Toc57314676"/>
      <w:bookmarkStart w:id="636" w:name="_Toc69728990"/>
      <w:bookmarkStart w:id="637" w:name="_Toc98253942"/>
      <w:bookmarkStart w:id="638" w:name="_Toc165173868"/>
      <w:bookmarkStart w:id="639" w:name="_Toc423423674"/>
      <w:bookmarkStart w:id="640" w:name="_Toc441131122"/>
      <w:bookmarkStart w:id="641" w:name="_Ref449017298"/>
      <w:bookmarkStart w:id="642" w:name="_Toc242712589"/>
      <w:r w:rsidRPr="00AC1A80">
        <w:rPr>
          <w:sz w:val="24"/>
          <w:szCs w:val="24"/>
        </w:rPr>
        <w:lastRenderedPageBreak/>
        <w:t xml:space="preserve">Справка о перечне и годовых объемах выполнения аналогичных договоров (форма </w:t>
      </w:r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r w:rsidR="006A71AA" w:rsidRPr="00AC1A80">
        <w:rPr>
          <w:sz w:val="24"/>
          <w:szCs w:val="24"/>
          <w:lang w:val="ru-RU"/>
        </w:rPr>
        <w:t>1</w:t>
      </w:r>
      <w:r w:rsidR="0047780D" w:rsidRPr="00AC1A80">
        <w:rPr>
          <w:sz w:val="24"/>
          <w:szCs w:val="24"/>
          <w:lang w:val="ru-RU"/>
        </w:rPr>
        <w:t>4</w:t>
      </w:r>
      <w:r w:rsidR="006A71AA" w:rsidRPr="00AC1A80">
        <w:rPr>
          <w:sz w:val="24"/>
          <w:szCs w:val="24"/>
          <w:lang w:val="ru-RU"/>
        </w:rPr>
        <w:t>)</w:t>
      </w:r>
      <w:bookmarkEnd w:id="642"/>
    </w:p>
    <w:p w:rsidR="00D779C1" w:rsidRPr="00AC1A80" w:rsidRDefault="00D779C1" w:rsidP="005C00BD">
      <w:pPr>
        <w:pStyle w:val="3"/>
        <w:numPr>
          <w:ilvl w:val="2"/>
          <w:numId w:val="28"/>
        </w:numPr>
        <w:tabs>
          <w:tab w:val="left" w:pos="567"/>
          <w:tab w:val="left" w:pos="993"/>
        </w:tabs>
        <w:ind w:left="0" w:right="34" w:firstLine="0"/>
        <w:rPr>
          <w:sz w:val="24"/>
          <w:szCs w:val="24"/>
        </w:rPr>
      </w:pPr>
      <w:bookmarkStart w:id="643" w:name="_Toc98253943"/>
      <w:bookmarkStart w:id="644" w:name="_Toc157248195"/>
      <w:bookmarkStart w:id="645" w:name="_Toc157496564"/>
      <w:bookmarkStart w:id="646" w:name="_Toc158206103"/>
      <w:bookmarkStart w:id="647" w:name="_Toc164057788"/>
      <w:bookmarkStart w:id="648" w:name="_Toc164137138"/>
      <w:bookmarkStart w:id="649" w:name="_Toc164161298"/>
      <w:bookmarkStart w:id="650" w:name="_Toc165173869"/>
      <w:bookmarkStart w:id="651" w:name="_Toc439170693"/>
      <w:bookmarkStart w:id="652" w:name="_Toc439172795"/>
      <w:bookmarkStart w:id="653" w:name="_Toc439173239"/>
      <w:bookmarkStart w:id="654" w:name="_Toc439238235"/>
      <w:bookmarkStart w:id="655" w:name="_Toc439252782"/>
      <w:bookmarkStart w:id="656" w:name="_Toc439323756"/>
      <w:bookmarkStart w:id="657" w:name="_Toc440361393"/>
      <w:bookmarkStart w:id="658" w:name="_Toc440376275"/>
      <w:bookmarkStart w:id="659" w:name="_Toc440382533"/>
      <w:bookmarkStart w:id="660" w:name="_Toc440447203"/>
      <w:bookmarkStart w:id="661" w:name="_Toc440632364"/>
      <w:bookmarkStart w:id="662" w:name="_Toc440875136"/>
      <w:bookmarkStart w:id="663" w:name="_Toc441131123"/>
      <w:bookmarkStart w:id="664" w:name="_Toc441572128"/>
      <w:bookmarkStart w:id="665" w:name="_Toc441575220"/>
      <w:bookmarkStart w:id="666" w:name="_Toc442195889"/>
      <w:bookmarkStart w:id="667" w:name="_Toc442251931"/>
      <w:bookmarkStart w:id="668" w:name="_Toc442258880"/>
      <w:bookmarkStart w:id="669" w:name="_Toc442259120"/>
      <w:bookmarkStart w:id="670" w:name="_Toc442265431"/>
      <w:bookmarkStart w:id="671" w:name="_Toc447292637"/>
      <w:bookmarkStart w:id="672" w:name="_Toc461809083"/>
      <w:bookmarkStart w:id="673" w:name="_Toc463514502"/>
      <w:bookmarkStart w:id="674" w:name="_Toc466908622"/>
      <w:bookmarkStart w:id="675" w:name="_Toc468196561"/>
      <w:bookmarkStart w:id="676" w:name="_Toc468446642"/>
      <w:bookmarkStart w:id="677" w:name="_Toc468446836"/>
      <w:bookmarkStart w:id="678" w:name="_Toc469479692"/>
      <w:bookmarkStart w:id="679" w:name="_Toc471986642"/>
      <w:bookmarkStart w:id="680" w:name="_Toc498509276"/>
      <w:bookmarkStart w:id="681" w:name="_Toc524939632"/>
      <w:bookmarkStart w:id="682" w:name="_Toc535853821"/>
      <w:bookmarkStart w:id="683" w:name="_Toc536020452"/>
      <w:bookmarkStart w:id="684" w:name="_Toc242712590"/>
      <w:r w:rsidRPr="00AC1A80">
        <w:rPr>
          <w:sz w:val="24"/>
          <w:szCs w:val="24"/>
        </w:rPr>
        <w:t>Форма Справки о перечне и годовых объемах выполнения аналогичных договоров</w:t>
      </w:r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</w:p>
    <w:p w:rsidR="00D779C1" w:rsidRPr="00AC1A80" w:rsidRDefault="00D779C1" w:rsidP="00D779C1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AC1A80">
        <w:rPr>
          <w:szCs w:val="24"/>
        </w:rPr>
        <w:t xml:space="preserve">Приложение </w:t>
      </w:r>
      <w:r w:rsidR="006A71AA" w:rsidRPr="00AC1A80">
        <w:rPr>
          <w:szCs w:val="24"/>
        </w:rPr>
        <w:t>1</w:t>
      </w:r>
      <w:r w:rsidR="0047780D" w:rsidRPr="00AC1A80">
        <w:rPr>
          <w:szCs w:val="24"/>
        </w:rPr>
        <w:t>3</w:t>
      </w:r>
      <w:r w:rsidRPr="00AC1A80">
        <w:rPr>
          <w:szCs w:val="24"/>
        </w:rPr>
        <w:t xml:space="preserve"> к письму о подаче оферты</w:t>
      </w:r>
      <w:r w:rsidRPr="00AC1A80">
        <w:rPr>
          <w:szCs w:val="24"/>
        </w:rPr>
        <w:br/>
        <w:t>от «____»_____________ г. №__________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AC1A80">
        <w:rPr>
          <w:b/>
          <w:szCs w:val="24"/>
        </w:rPr>
        <w:t>Справка о перечне и объемах выполнения аналогичных договоров за последние 3 года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AC1A80">
        <w:rPr>
          <w:color w:val="000000"/>
          <w:szCs w:val="24"/>
        </w:rPr>
        <w:t>Наименование и адрес Участника: _________________________________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2340"/>
        <w:gridCol w:w="1980"/>
        <w:gridCol w:w="1260"/>
        <w:gridCol w:w="1440"/>
      </w:tblGrid>
      <w:tr w:rsidR="004038A9" w:rsidRPr="00AC1A80" w:rsidTr="007600B9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№</w:t>
            </w:r>
          </w:p>
          <w:p w:rsidR="004038A9" w:rsidRPr="00AC1A80" w:rsidRDefault="004038A9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AC1A80"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Сроки выполнения (год и месяц начала выполнения — год и месяц окончания выполнения)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 xml:space="preserve">Заказчик </w:t>
            </w:r>
            <w:r w:rsidRPr="00AC1A80"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 xml:space="preserve">Описание договора </w:t>
            </w:r>
            <w:r w:rsidRPr="00AC1A80">
              <w:br/>
              <w:t>(описание основных условий договора (объемы, сроки, состав))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Сумма договора,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AC1A80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AC1A80">
              <w:t>Сведения о рекламациях по перечисленным договорам</w:t>
            </w:r>
          </w:p>
        </w:tc>
      </w:tr>
      <w:tr w:rsidR="00313A8F" w:rsidRPr="00AC1A80" w:rsidTr="007600B9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AC1A80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AC1A80" w:rsidRDefault="00D779C1" w:rsidP="003C6E8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ИТОГО за полный год [</w:t>
            </w:r>
            <w:r w:rsidRPr="00AC1A80">
              <w:rPr>
                <w:rStyle w:val="aff2"/>
                <w:bCs w:val="0"/>
                <w:sz w:val="22"/>
              </w:rPr>
              <w:t>указать год, например, «</w:t>
            </w:r>
            <w:r w:rsidR="00B75858" w:rsidRPr="00AC1A80">
              <w:rPr>
                <w:rStyle w:val="aff2"/>
                <w:bCs w:val="0"/>
                <w:sz w:val="22"/>
              </w:rPr>
              <w:t>2023</w:t>
            </w:r>
            <w:r w:rsidRPr="00AC1A80">
              <w:rPr>
                <w:rStyle w:val="aff2"/>
                <w:bCs w:val="0"/>
                <w:sz w:val="22"/>
              </w:rPr>
              <w:t>»</w:t>
            </w:r>
            <w:r w:rsidRPr="00AC1A80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х</w:t>
            </w: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AC1A80" w:rsidRDefault="00D779C1" w:rsidP="003C6E8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ИТОГО за полный год [</w:t>
            </w:r>
            <w:r w:rsidRPr="00AC1A80">
              <w:rPr>
                <w:rStyle w:val="aff2"/>
                <w:bCs w:val="0"/>
                <w:sz w:val="22"/>
              </w:rPr>
              <w:t>указать год, например, «</w:t>
            </w:r>
            <w:r w:rsidR="00B75858" w:rsidRPr="00AC1A80">
              <w:rPr>
                <w:rStyle w:val="aff2"/>
                <w:bCs w:val="0"/>
                <w:sz w:val="22"/>
              </w:rPr>
              <w:t>2024</w:t>
            </w:r>
            <w:r w:rsidRPr="00AC1A80">
              <w:rPr>
                <w:rStyle w:val="aff2"/>
                <w:bCs w:val="0"/>
                <w:sz w:val="22"/>
              </w:rPr>
              <w:t>»</w:t>
            </w:r>
            <w:r w:rsidRPr="00AC1A80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х</w:t>
            </w: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AC1A80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AC1A80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AC1A80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AC1A80" w:rsidRDefault="00D779C1" w:rsidP="00B75858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ИТОГО за [</w:t>
            </w:r>
            <w:r w:rsidRPr="00AC1A80">
              <w:rPr>
                <w:rStyle w:val="aff2"/>
                <w:bCs w:val="0"/>
                <w:sz w:val="22"/>
              </w:rPr>
              <w:t>указать, в зависимости от обстоятельств, например, «I квартал 202</w:t>
            </w:r>
            <w:r w:rsidR="00B75858" w:rsidRPr="00AC1A80">
              <w:rPr>
                <w:rStyle w:val="aff2"/>
                <w:bCs w:val="0"/>
                <w:sz w:val="22"/>
              </w:rPr>
              <w:t>6</w:t>
            </w:r>
            <w:r w:rsidRPr="00AC1A80">
              <w:rPr>
                <w:rStyle w:val="aff2"/>
                <w:bCs w:val="0"/>
                <w:sz w:val="22"/>
              </w:rPr>
              <w:t xml:space="preserve"> года», «</w:t>
            </w:r>
            <w:r w:rsidR="003C6E87" w:rsidRPr="00AC1A80">
              <w:rPr>
                <w:rStyle w:val="aff2"/>
                <w:bCs w:val="0"/>
                <w:sz w:val="22"/>
              </w:rPr>
              <w:t xml:space="preserve">полный год </w:t>
            </w:r>
            <w:r w:rsidR="00B75858" w:rsidRPr="00AC1A80">
              <w:rPr>
                <w:rStyle w:val="aff2"/>
                <w:bCs w:val="0"/>
                <w:sz w:val="22"/>
              </w:rPr>
              <w:t xml:space="preserve">2025 </w:t>
            </w:r>
            <w:r w:rsidRPr="00AC1A80">
              <w:rPr>
                <w:rStyle w:val="aff2"/>
                <w:bCs w:val="0"/>
                <w:sz w:val="22"/>
              </w:rPr>
              <w:t>год» и т.д.</w:t>
            </w:r>
            <w:r w:rsidRPr="00AC1A80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AC1A80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AC1A80">
              <w:rPr>
                <w:b/>
                <w:sz w:val="22"/>
              </w:rPr>
              <w:t>х</w:t>
            </w:r>
          </w:p>
        </w:tc>
      </w:tr>
    </w:tbl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AC1A80" w:rsidRDefault="00D779C1" w:rsidP="00D779C1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AC1A80">
        <w:rPr>
          <w:szCs w:val="24"/>
        </w:rPr>
        <w:t>____________________________________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(фамилия, имя, отчество подписавшего, должность)</w:t>
      </w:r>
    </w:p>
    <w:p w:rsidR="00D779C1" w:rsidRPr="00AC1A80" w:rsidRDefault="00D779C1" w:rsidP="00D779C1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D779C1" w:rsidRPr="00AC1A80" w:rsidRDefault="00D779C1" w:rsidP="00D779C1">
      <w:pPr>
        <w:tabs>
          <w:tab w:val="left" w:pos="567"/>
          <w:tab w:val="left" w:pos="1985"/>
        </w:tabs>
        <w:ind w:right="34" w:firstLine="0"/>
        <w:jc w:val="left"/>
        <w:rPr>
          <w:b/>
          <w:szCs w:val="24"/>
        </w:rPr>
      </w:pPr>
      <w:bookmarkStart w:id="685" w:name="_Toc98253944"/>
      <w:bookmarkStart w:id="686" w:name="_Toc157248196"/>
      <w:bookmarkStart w:id="687" w:name="_Toc157496565"/>
      <w:bookmarkStart w:id="688" w:name="_Toc158206104"/>
      <w:bookmarkStart w:id="689" w:name="_Toc164057789"/>
      <w:bookmarkStart w:id="690" w:name="_Toc164137139"/>
      <w:bookmarkStart w:id="691" w:name="_Toc164161299"/>
      <w:bookmarkStart w:id="692" w:name="_Toc165173870"/>
      <w:r w:rsidRPr="00AC1A80">
        <w:rPr>
          <w:szCs w:val="24"/>
        </w:rPr>
        <w:br w:type="page"/>
      </w:r>
    </w:p>
    <w:p w:rsidR="00D779C1" w:rsidRPr="00AC1A80" w:rsidRDefault="00D779C1" w:rsidP="00D779C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693" w:name="_Toc439170694"/>
      <w:bookmarkStart w:id="694" w:name="_Toc439172796"/>
      <w:bookmarkStart w:id="695" w:name="_Toc439173240"/>
      <w:bookmarkStart w:id="696" w:name="_Toc439238236"/>
      <w:bookmarkStart w:id="697" w:name="_Toc439252783"/>
      <w:bookmarkStart w:id="698" w:name="_Toc439323757"/>
      <w:bookmarkStart w:id="699" w:name="_Toc440361394"/>
      <w:bookmarkStart w:id="700" w:name="_Toc440376276"/>
      <w:bookmarkStart w:id="701" w:name="_Toc440382534"/>
      <w:bookmarkStart w:id="702" w:name="_Toc440447204"/>
      <w:bookmarkStart w:id="703" w:name="_Toc440632365"/>
      <w:bookmarkStart w:id="704" w:name="_Toc440875137"/>
      <w:bookmarkStart w:id="705" w:name="_Toc441131124"/>
      <w:bookmarkStart w:id="706" w:name="_Toc441572129"/>
      <w:bookmarkStart w:id="707" w:name="_Toc441575221"/>
      <w:bookmarkStart w:id="708" w:name="_Toc442195890"/>
      <w:bookmarkStart w:id="709" w:name="_Toc442251932"/>
      <w:bookmarkStart w:id="710" w:name="_Toc442258881"/>
      <w:bookmarkStart w:id="711" w:name="_Toc442259121"/>
      <w:bookmarkStart w:id="712" w:name="_Toc442265432"/>
      <w:bookmarkStart w:id="713" w:name="_Toc447292638"/>
      <w:bookmarkStart w:id="714" w:name="_Toc461809084"/>
      <w:bookmarkStart w:id="715" w:name="_Toc463514503"/>
      <w:bookmarkStart w:id="716" w:name="_Toc466908623"/>
      <w:bookmarkStart w:id="717" w:name="_Toc468196562"/>
      <w:bookmarkStart w:id="718" w:name="_Toc468446643"/>
      <w:bookmarkStart w:id="719" w:name="_Toc468446837"/>
      <w:bookmarkStart w:id="720" w:name="_Toc469479693"/>
      <w:bookmarkStart w:id="721" w:name="_Toc471986643"/>
      <w:bookmarkStart w:id="722" w:name="_Toc498509277"/>
      <w:bookmarkStart w:id="723" w:name="_Toc524939633"/>
      <w:bookmarkStart w:id="724" w:name="_Toc535853822"/>
      <w:bookmarkStart w:id="725" w:name="_Toc536020453"/>
      <w:bookmarkStart w:id="726" w:name="_Toc242712591"/>
      <w:r w:rsidRPr="00AC1A80">
        <w:rPr>
          <w:sz w:val="24"/>
          <w:szCs w:val="24"/>
        </w:rPr>
        <w:lastRenderedPageBreak/>
        <w:t>Инструкции по заполнению</w:t>
      </w:r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</w:p>
    <w:p w:rsidR="00D779C1" w:rsidRPr="00AC1A80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приводит номер и дату письма о подаче оферты, приложением к которому является данная справка</w:t>
      </w:r>
      <w:r w:rsidRPr="00AC1A80">
        <w:rPr>
          <w:sz w:val="24"/>
          <w:szCs w:val="24"/>
          <w:lang w:val="ru-RU"/>
        </w:rPr>
        <w:t xml:space="preserve"> (форма </w:t>
      </w:r>
      <w:r w:rsidR="00E90373" w:rsidRPr="00AC1A80">
        <w:rPr>
          <w:sz w:val="24"/>
          <w:szCs w:val="24"/>
          <w:lang w:val="ru-RU"/>
        </w:rPr>
        <w:fldChar w:fldCharType="begin"/>
      </w:r>
      <w:r w:rsidR="00E90373" w:rsidRPr="00AC1A80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AC1A80">
        <w:rPr>
          <w:sz w:val="24"/>
          <w:szCs w:val="24"/>
          <w:lang w:val="ru-RU"/>
        </w:rPr>
      </w:r>
      <w:r w:rsidR="00E90373" w:rsidRPr="00AC1A80">
        <w:rPr>
          <w:sz w:val="24"/>
          <w:szCs w:val="24"/>
          <w:lang w:val="ru-RU"/>
        </w:rPr>
        <w:fldChar w:fldCharType="separate"/>
      </w:r>
      <w:r w:rsidR="0047780D" w:rsidRPr="00AC1A80">
        <w:rPr>
          <w:sz w:val="24"/>
          <w:szCs w:val="24"/>
          <w:lang w:val="ru-RU"/>
        </w:rPr>
        <w:t>1.1</w:t>
      </w:r>
      <w:r w:rsidR="00E90373" w:rsidRPr="00AC1A80">
        <w:rPr>
          <w:sz w:val="24"/>
          <w:szCs w:val="24"/>
          <w:lang w:val="ru-RU"/>
        </w:rPr>
        <w:fldChar w:fldCharType="end"/>
      </w:r>
      <w:r w:rsidRPr="00AC1A80">
        <w:rPr>
          <w:sz w:val="24"/>
          <w:szCs w:val="24"/>
          <w:lang w:val="ru-RU"/>
        </w:rPr>
        <w:t xml:space="preserve"> текущей части)</w:t>
      </w:r>
      <w:r w:rsidRPr="00AC1A80">
        <w:rPr>
          <w:sz w:val="24"/>
          <w:szCs w:val="24"/>
        </w:rPr>
        <w:t>.</w:t>
      </w:r>
    </w:p>
    <w:p w:rsidR="00D779C1" w:rsidRPr="00AC1A80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D779C1" w:rsidRPr="00AC1A80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В этой форме Участник указывает перечень и годовые объемы выполнения аналогичных договоров</w:t>
      </w:r>
      <w:r w:rsidRPr="00AC1A80">
        <w:rPr>
          <w:sz w:val="24"/>
          <w:szCs w:val="24"/>
          <w:lang w:val="ru-RU"/>
        </w:rPr>
        <w:t xml:space="preserve"> </w:t>
      </w:r>
      <w:r w:rsidR="001A2E71" w:rsidRPr="00AC1A80">
        <w:rPr>
          <w:sz w:val="24"/>
          <w:szCs w:val="24"/>
        </w:rPr>
        <w:t xml:space="preserve">исполненных </w:t>
      </w:r>
      <w:r w:rsidRPr="00AC1A80">
        <w:rPr>
          <w:sz w:val="24"/>
          <w:szCs w:val="24"/>
        </w:rPr>
        <w:t>за последние три года до даты публикации извещения о закупке.</w:t>
      </w:r>
    </w:p>
    <w:p w:rsidR="00D779C1" w:rsidRPr="00AC1A80" w:rsidRDefault="00894ABB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Следует указать не более десяти аналогичных договоров. Участник может самостоятельно выбрать</w:t>
      </w:r>
      <w:r w:rsidR="00231AB2" w:rsidRPr="00AC1A80">
        <w:rPr>
          <w:sz w:val="24"/>
          <w:szCs w:val="24"/>
        </w:rPr>
        <w:t xml:space="preserve"> аналогичны</w:t>
      </w:r>
      <w:r w:rsidR="00231AB2" w:rsidRPr="00AC1A80">
        <w:rPr>
          <w:sz w:val="24"/>
          <w:szCs w:val="24"/>
          <w:lang w:val="ru-RU"/>
        </w:rPr>
        <w:t>е</w:t>
      </w:r>
      <w:r w:rsidRPr="00AC1A80">
        <w:rPr>
          <w:sz w:val="24"/>
          <w:szCs w:val="24"/>
        </w:rPr>
        <w:t xml:space="preserve"> договоры, которые, по его мнению, наилучшим образом характеризуют его опыт (в случае участия в закупке коллективных участников предоставляется одна справка, которая может включать как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е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договоры лидера, так и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е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договоры остальных членов коллективного участника в общем количестве, не превышающем десять </w:t>
      </w:r>
      <w:r w:rsidR="00231AB2" w:rsidRPr="00AC1A80">
        <w:rPr>
          <w:sz w:val="24"/>
          <w:szCs w:val="24"/>
        </w:rPr>
        <w:t xml:space="preserve">аналогичных </w:t>
      </w:r>
      <w:r w:rsidRPr="00AC1A80">
        <w:rPr>
          <w:sz w:val="24"/>
          <w:szCs w:val="24"/>
        </w:rPr>
        <w:t xml:space="preserve">договоров. В случае привлечения для участия в закупке соисполнителей предоставляется одна справка, которая может включать как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е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договоры генерального исполнителя, так и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е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договоры привлекаемых соисполнителей в общем количестве, не превышающем десять </w:t>
      </w:r>
      <w:r w:rsidR="00231AB2" w:rsidRPr="00AC1A80">
        <w:rPr>
          <w:sz w:val="24"/>
          <w:szCs w:val="24"/>
        </w:rPr>
        <w:t xml:space="preserve">аналогичных </w:t>
      </w:r>
      <w:r w:rsidRPr="00AC1A80">
        <w:rPr>
          <w:sz w:val="24"/>
          <w:szCs w:val="24"/>
        </w:rPr>
        <w:t>договоров).</w:t>
      </w:r>
    </w:p>
    <w:p w:rsidR="00597B02" w:rsidRPr="00AC1A80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Данные, указанные в справке, будут использоваться Организатором при оценке. </w:t>
      </w:r>
      <w:r w:rsidR="00597B02" w:rsidRPr="00AC1A80">
        <w:rPr>
          <w:sz w:val="24"/>
          <w:szCs w:val="24"/>
        </w:rPr>
        <w:t>Стоимости, указанных в справке договоров, будут суммироваться в соответствии с методикой оценки (Приложение №3 к закупочной документации).</w:t>
      </w:r>
      <w:r w:rsidR="00597B02" w:rsidRPr="00AC1A80">
        <w:rPr>
          <w:sz w:val="24"/>
          <w:szCs w:val="24"/>
          <w:lang w:val="ru-RU"/>
        </w:rPr>
        <w:t xml:space="preserve"> </w:t>
      </w:r>
      <w:r w:rsidRPr="00AC1A80">
        <w:rPr>
          <w:sz w:val="24"/>
          <w:szCs w:val="24"/>
        </w:rPr>
        <w:t xml:space="preserve">Указанные в справке данные о выполнении </w:t>
      </w:r>
      <w:r w:rsidR="00231AB2" w:rsidRPr="00AC1A80">
        <w:rPr>
          <w:sz w:val="24"/>
          <w:szCs w:val="24"/>
        </w:rPr>
        <w:t xml:space="preserve">аналогичных </w:t>
      </w:r>
      <w:r w:rsidRPr="00AC1A80">
        <w:rPr>
          <w:sz w:val="24"/>
          <w:szCs w:val="24"/>
        </w:rPr>
        <w:t xml:space="preserve">Договоров будут учтены оценке только если в составе заявки будут представлены копии документов, подтверждающих факт заключения и исполнения указанного в справке </w:t>
      </w:r>
      <w:r w:rsidR="00231AB2" w:rsidRPr="00AC1A80">
        <w:rPr>
          <w:sz w:val="24"/>
          <w:szCs w:val="24"/>
        </w:rPr>
        <w:t>аналогичн</w:t>
      </w:r>
      <w:r w:rsidR="00231AB2" w:rsidRPr="00AC1A80">
        <w:rPr>
          <w:sz w:val="24"/>
          <w:szCs w:val="24"/>
          <w:lang w:val="ru-RU"/>
        </w:rPr>
        <w:t>ого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Договора (договоры (контракты) с приложением актов выполненных работ (форм КС-2) / оказанных услуг / приема-передачи товара (товарных накладных)). В случае если предметом закупки является </w:t>
      </w:r>
      <w:r w:rsidRPr="00AC1A80">
        <w:rPr>
          <w:sz w:val="24"/>
          <w:szCs w:val="24"/>
          <w:lang w:val="ru-RU"/>
        </w:rPr>
        <w:t xml:space="preserve">только </w:t>
      </w:r>
      <w:r w:rsidRPr="00AC1A80">
        <w:rPr>
          <w:sz w:val="24"/>
          <w:szCs w:val="24"/>
        </w:rPr>
        <w:t xml:space="preserve">поставка продукции, также дополнительно предоставляются налоговые декларации по НДС (по формату, установленному Приказом ФНС России от </w:t>
      </w:r>
      <w:r w:rsidR="009B134A" w:rsidRPr="00AC1A80">
        <w:rPr>
          <w:sz w:val="24"/>
          <w:szCs w:val="24"/>
        </w:rPr>
        <w:t>05.11.2024 N</w:t>
      </w:r>
      <w:r w:rsidR="009B134A" w:rsidRPr="00AC1A80">
        <w:rPr>
          <w:sz w:val="24"/>
          <w:szCs w:val="24"/>
          <w:lang w:val="en-US"/>
        </w:rPr>
        <w:t> </w:t>
      </w:r>
      <w:r w:rsidR="009B134A" w:rsidRPr="00AC1A80">
        <w:rPr>
          <w:sz w:val="24"/>
          <w:szCs w:val="24"/>
        </w:rPr>
        <w:t>ЕД-7-3/989@</w:t>
      </w:r>
      <w:r w:rsidRPr="00AC1A80">
        <w:rPr>
          <w:sz w:val="24"/>
          <w:szCs w:val="24"/>
        </w:rPr>
        <w:t xml:space="preserve">) в электронной форме с подтверждением отправки в Налоговый орган за каждый истекший налоговый период (в соответствии со статьей 163 НК РФ), в которых исполнялись представляемые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е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договоры, а также квитанции о приеме налоговой декларации (расчета) в электронном виде). Количество данных по </w:t>
      </w:r>
      <w:r w:rsidR="00231AB2" w:rsidRPr="00AC1A80">
        <w:rPr>
          <w:sz w:val="24"/>
          <w:szCs w:val="24"/>
        </w:rPr>
        <w:t>аналогичны</w:t>
      </w:r>
      <w:r w:rsidR="00231AB2" w:rsidRPr="00AC1A80">
        <w:rPr>
          <w:sz w:val="24"/>
          <w:szCs w:val="24"/>
          <w:lang w:val="ru-RU"/>
        </w:rPr>
        <w:t>м</w:t>
      </w:r>
      <w:r w:rsidR="00231AB2" w:rsidRPr="00AC1A80">
        <w:rPr>
          <w:sz w:val="24"/>
          <w:szCs w:val="24"/>
        </w:rPr>
        <w:t xml:space="preserve"> </w:t>
      </w:r>
      <w:r w:rsidRPr="00AC1A80">
        <w:rPr>
          <w:sz w:val="24"/>
          <w:szCs w:val="24"/>
        </w:rPr>
        <w:t xml:space="preserve">договорам не должно превышать десяти аналогичных договоров. При указании большего количества </w:t>
      </w:r>
      <w:r w:rsidR="00231AB2" w:rsidRPr="00AC1A80">
        <w:rPr>
          <w:sz w:val="24"/>
          <w:szCs w:val="24"/>
        </w:rPr>
        <w:t xml:space="preserve">аналогичных </w:t>
      </w:r>
      <w:r w:rsidRPr="00AC1A80">
        <w:rPr>
          <w:sz w:val="24"/>
          <w:szCs w:val="24"/>
        </w:rPr>
        <w:t xml:space="preserve">договоров в справке, Организатор при проведении оценочной стадии, будет считать полученную информацию как не предоставленную и при подсчете баллов присвоит такому участнику «ноль» баллов по данному критерию. Определение понятия аналогичности Договора приведено в пункте 16 части IV «ИНФОРМАЦИОННАЯ КАРТА ЗАКУПКИ». </w:t>
      </w:r>
    </w:p>
    <w:p w:rsidR="00D779C1" w:rsidRPr="00AC1A80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>Участник имеет право указать в данной справке, что не имеет опыта выполнения аналогичных договоров.</w:t>
      </w:r>
    </w:p>
    <w:p w:rsidR="00AC1A80" w:rsidRPr="00AC1A80" w:rsidRDefault="00AC1A80" w:rsidP="00AC1A80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</w:rPr>
      </w:pPr>
    </w:p>
    <w:p w:rsidR="00AC1A80" w:rsidRPr="00AC1A80" w:rsidRDefault="00AC1A80" w:rsidP="00AC1A80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</w:rPr>
      </w:pPr>
    </w:p>
    <w:p w:rsidR="00AC1A80" w:rsidRPr="00AC1A80" w:rsidRDefault="00AC1A80" w:rsidP="00AC1A80">
      <w:pPr>
        <w:pStyle w:val="2"/>
        <w:pageBreakBefore/>
        <w:widowControl w:val="0"/>
        <w:numPr>
          <w:ilvl w:val="0"/>
          <w:numId w:val="0"/>
        </w:numPr>
        <w:tabs>
          <w:tab w:val="left" w:pos="567"/>
          <w:tab w:val="left" w:pos="1700"/>
          <w:tab w:val="left" w:pos="1985"/>
        </w:tabs>
        <w:suppressAutoHyphens/>
        <w:spacing w:before="160" w:after="120" w:line="288" w:lineRule="auto"/>
        <w:ind w:right="34"/>
        <w:rPr>
          <w:i/>
          <w:sz w:val="24"/>
          <w:szCs w:val="24"/>
          <w:shd w:val="clear" w:color="auto" w:fill="FFFF99"/>
          <w:lang w:val="ru-RU" w:eastAsia="ru-RU"/>
        </w:rPr>
      </w:pPr>
      <w:bookmarkStart w:id="727" w:name="_Toc230249323"/>
      <w:bookmarkStart w:id="728" w:name="_Toc181812856"/>
      <w:bookmarkStart w:id="729" w:name="_Toc180073608"/>
      <w:bookmarkStart w:id="730" w:name="_Toc242712592"/>
      <w:r w:rsidRPr="00AC1A80">
        <w:rPr>
          <w:b w:val="0"/>
          <w:i/>
          <w:sz w:val="24"/>
          <w:szCs w:val="24"/>
          <w:shd w:val="clear" w:color="auto" w:fill="FFFF99"/>
          <w:lang w:val="ru-RU" w:eastAsia="ru-RU"/>
        </w:rPr>
        <w:lastRenderedPageBreak/>
        <w:t>ФОРМА НЕЗАВИСИМОЙ ГАРАНТИИ</w:t>
      </w:r>
      <w:bookmarkEnd w:id="727"/>
      <w:bookmarkEnd w:id="728"/>
      <w:bookmarkEnd w:id="729"/>
      <w:bookmarkEnd w:id="730"/>
      <w:r w:rsidRPr="00AC1A80">
        <w:rPr>
          <w:b w:val="0"/>
          <w:i/>
          <w:sz w:val="24"/>
          <w:szCs w:val="24"/>
          <w:shd w:val="clear" w:color="auto" w:fill="FFFF99"/>
          <w:lang w:val="ru-RU" w:eastAsia="ru-RU"/>
        </w:rPr>
        <w:t xml:space="preserve"> </w:t>
      </w:r>
    </w:p>
    <w:p w:rsidR="00AC1A80" w:rsidRPr="00AC1A80" w:rsidRDefault="00AC1A80" w:rsidP="00AC1A80">
      <w:pPr>
        <w:pStyle w:val="2"/>
        <w:keepNext/>
        <w:numPr>
          <w:ilvl w:val="1"/>
          <w:numId w:val="28"/>
        </w:numPr>
        <w:tabs>
          <w:tab w:val="left" w:pos="567"/>
          <w:tab w:val="num" w:pos="1418"/>
          <w:tab w:val="left" w:pos="1985"/>
          <w:tab w:val="num" w:pos="2148"/>
        </w:tabs>
        <w:suppressAutoHyphens/>
        <w:spacing w:before="100" w:beforeAutospacing="1" w:after="100" w:afterAutospacing="1" w:line="240" w:lineRule="auto"/>
        <w:ind w:left="0" w:right="34" w:firstLine="0"/>
        <w:rPr>
          <w:sz w:val="24"/>
          <w:szCs w:val="24"/>
        </w:rPr>
      </w:pPr>
      <w:bookmarkStart w:id="731" w:name="_Toc230249324"/>
      <w:bookmarkStart w:id="732" w:name="_Toc181812857"/>
      <w:bookmarkStart w:id="733" w:name="_Toc180073609"/>
      <w:bookmarkStart w:id="734" w:name="_Toc242712593"/>
      <w:bookmarkStart w:id="735" w:name="_GoBack"/>
      <w:bookmarkEnd w:id="735"/>
      <w:r w:rsidRPr="00AC1A80">
        <w:rPr>
          <w:sz w:val="24"/>
          <w:szCs w:val="24"/>
        </w:rPr>
        <w:t>Независимая гарантия обеспечения заявки участника закупочной процедуры (форма 1</w:t>
      </w:r>
      <w:r>
        <w:rPr>
          <w:sz w:val="24"/>
          <w:szCs w:val="24"/>
          <w:lang w:val="ru-RU"/>
        </w:rPr>
        <w:t>5</w:t>
      </w:r>
      <w:r w:rsidRPr="00AC1A80">
        <w:rPr>
          <w:sz w:val="24"/>
          <w:szCs w:val="24"/>
        </w:rPr>
        <w:t>)</w:t>
      </w:r>
      <w:bookmarkEnd w:id="731"/>
      <w:bookmarkEnd w:id="732"/>
      <w:bookmarkEnd w:id="733"/>
      <w:bookmarkEnd w:id="734"/>
    </w:p>
    <w:p w:rsidR="00AC1A80" w:rsidRPr="00AC1A80" w:rsidRDefault="00AC1A80" w:rsidP="00AC1A8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AC1A80">
        <w:rPr>
          <w:szCs w:val="24"/>
        </w:rPr>
        <w:t>(</w:t>
      </w:r>
      <w:r w:rsidRPr="00AC1A80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AC1A80">
        <w:rPr>
          <w:szCs w:val="24"/>
        </w:rPr>
        <w:t>)</w:t>
      </w:r>
    </w:p>
    <w:p w:rsidR="00AC1A80" w:rsidRPr="00AC1A80" w:rsidRDefault="00AC1A80" w:rsidP="00AC1A80">
      <w:pPr>
        <w:pStyle w:val="3"/>
        <w:keepNext w:val="0"/>
        <w:widowControl w:val="0"/>
        <w:numPr>
          <w:ilvl w:val="2"/>
          <w:numId w:val="48"/>
        </w:numPr>
        <w:tabs>
          <w:tab w:val="left" w:pos="567"/>
          <w:tab w:val="left" w:pos="1985"/>
        </w:tabs>
        <w:ind w:left="0" w:right="34" w:firstLine="0"/>
        <w:jc w:val="both"/>
        <w:rPr>
          <w:sz w:val="24"/>
          <w:szCs w:val="24"/>
        </w:rPr>
      </w:pPr>
      <w:bookmarkStart w:id="736" w:name="_Toc230249325"/>
      <w:bookmarkStart w:id="737" w:name="_Toc181812858"/>
      <w:bookmarkStart w:id="738" w:name="_Toc180073610"/>
      <w:bookmarkStart w:id="739" w:name="_Toc242712594"/>
      <w:r w:rsidRPr="00AC1A80">
        <w:rPr>
          <w:bCs w:val="0"/>
          <w:sz w:val="24"/>
          <w:szCs w:val="24"/>
        </w:rPr>
        <w:t>Форма независимой гарантии обеспечения заявки участника закупочной процедуры</w:t>
      </w:r>
      <w:bookmarkEnd w:id="736"/>
      <w:bookmarkEnd w:id="737"/>
      <w:bookmarkEnd w:id="738"/>
      <w:bookmarkEnd w:id="739"/>
    </w:p>
    <w:p w:rsidR="00AC1A80" w:rsidRPr="00AC1A80" w:rsidRDefault="00AC1A80" w:rsidP="00AC1A80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начало формы</w:t>
      </w:r>
    </w:p>
    <w:p w:rsidR="00AC1A80" w:rsidRPr="00AC1A80" w:rsidRDefault="00AC1A80" w:rsidP="00AC1A80">
      <w:pPr>
        <w:ind w:firstLine="0"/>
        <w:jc w:val="center"/>
        <w:rPr>
          <w:b/>
          <w:szCs w:val="24"/>
        </w:rPr>
      </w:pPr>
    </w:p>
    <w:p w:rsidR="00AC1A80" w:rsidRPr="00AC1A80" w:rsidRDefault="00AC1A80" w:rsidP="00AC1A80">
      <w:pPr>
        <w:ind w:firstLine="0"/>
        <w:jc w:val="center"/>
        <w:rPr>
          <w:b/>
          <w:szCs w:val="24"/>
        </w:rPr>
      </w:pPr>
    </w:p>
    <w:p w:rsidR="00AC1A80" w:rsidRPr="00AC1A80" w:rsidRDefault="00AC1A80" w:rsidP="00AC1A80">
      <w:pPr>
        <w:jc w:val="center"/>
        <w:rPr>
          <w:rFonts w:eastAsia="Arial Unicode MS" w:cs="Arial Unicode MS"/>
          <w:b/>
          <w:bCs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b/>
          <w:bCs/>
          <w:color w:val="000000"/>
          <w:szCs w:val="24"/>
          <w:bdr w:val="none" w:sz="0" w:space="0" w:color="auto" w:frame="1"/>
        </w:rPr>
        <w:t>НЕЗАВИСИМАЯ ГАРАНТИЯ № ______</w:t>
      </w:r>
    </w:p>
    <w:p w:rsidR="00AC1A80" w:rsidRPr="00AC1A80" w:rsidRDefault="00AC1A80" w:rsidP="00AC1A80">
      <w:pPr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г. ________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  <w:t xml:space="preserve">  «___»___________20__ г.</w:t>
      </w:r>
    </w:p>
    <w:p w:rsidR="00AC1A80" w:rsidRPr="00AC1A80" w:rsidRDefault="00AC1A80" w:rsidP="00AC1A80">
      <w:pPr>
        <w:jc w:val="center"/>
        <w:rPr>
          <w:rFonts w:eastAsia="Arial Unicode MS" w:cs="Arial Unicode MS"/>
          <w:b/>
          <w:bCs/>
          <w:color w:val="000000"/>
          <w:szCs w:val="24"/>
          <w:bdr w:val="none" w:sz="0" w:space="0" w:color="auto" w:frame="1"/>
        </w:rPr>
      </w:pPr>
    </w:p>
    <w:p w:rsidR="00AC1A80" w:rsidRPr="00AC1A80" w:rsidRDefault="00AC1A80" w:rsidP="00AC1A80">
      <w:pPr>
        <w:ind w:firstLine="709"/>
        <w:rPr>
          <w:rFonts w:eastAsia="Arial Unicode MS" w:cs="Arial Unicode MS"/>
          <w:i/>
          <w:iCs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 Мы 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 xml:space="preserve">информированы о том, что________________________ 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(наименование, ИНН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 xml:space="preserve">), именуемое в дальнейшем «Принципал», намерен участвовать в ________________________ 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(способ закупки: конкурсе в электронной форме / запросе предложений в электронной форме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 xml:space="preserve">) на ___________________________________ 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(предмет закупки)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>, проводимом _____________________ (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наименование бенефициара, ИНН, реквизиты счета)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>, именуемым в дальнейшем «Бенефициар»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szCs w:val="24"/>
          <w:bdr w:val="none" w:sz="0" w:space="0" w:color="auto" w:frame="1"/>
        </w:rPr>
        <w:t>В соответствии с условиями закупочной документации Принципал обязан предоставить Бенефициару финансовое обеспечение заявки Принципала на сумму в размере ___________________________</w:t>
      </w:r>
      <w:r w:rsidRPr="00AC1A80">
        <w:rPr>
          <w:rFonts w:eastAsia="Arial Unicode MS" w:cs="Arial Unicode MS"/>
          <w:i/>
          <w:iCs/>
          <w:szCs w:val="24"/>
          <w:bdr w:val="none" w:sz="0" w:space="0" w:color="auto" w:frame="1"/>
        </w:rPr>
        <w:t>(сумма цифрами и прописью</w:t>
      </w:r>
      <w:r w:rsidRPr="00AC1A80">
        <w:rPr>
          <w:rFonts w:eastAsia="Arial Unicode MS" w:cs="Arial Unicode MS"/>
          <w:szCs w:val="24"/>
          <w:bdr w:val="none" w:sz="0" w:space="0" w:color="auto" w:frame="1"/>
        </w:rPr>
        <w:t>).</w:t>
      </w:r>
    </w:p>
    <w:p w:rsidR="00AC1A80" w:rsidRPr="00AC1A80" w:rsidRDefault="00AC1A80" w:rsidP="00AC1A80">
      <w:pPr>
        <w:tabs>
          <w:tab w:val="left" w:pos="1080"/>
          <w:tab w:val="left" w:pos="9180"/>
        </w:tabs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szCs w:val="24"/>
          <w:bdr w:val="none" w:sz="0" w:space="0" w:color="auto" w:frame="1"/>
        </w:rPr>
        <w:t>Учитывая вышеизложенное, по просьбе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 Принципала, мы, _________________________________ (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</w:rPr>
        <w:t>реквизиты гаранта: наименование, ИНН, реквизиты лицензии на осуществлении банковских операций/иных документов, подтверждающих наличие у гаранта права на выдачу независимых гарантий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  <w:vertAlign w:val="superscript"/>
        </w:rPr>
        <w:t>1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), в лице 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</w:rPr>
        <w:t>_____________(Ф. И. О. уполномоченного действовать от имени гаранта лица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), действующего на основании _____________ (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</w:rPr>
        <w:t>реквизиты доверенности)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, именуемый в дальнейшем «Гарант», настоящим принимаем на себя безотзывное и безусловное обязательство выплатить по первому письменному требованию Бенефициара любую сумму, не превышающую __________________ 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</w:rPr>
        <w:t>(сумма цифрами и прописью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), в случае:</w:t>
      </w:r>
    </w:p>
    <w:p w:rsidR="00AC1A80" w:rsidRPr="00AC1A80" w:rsidRDefault="00AC1A80" w:rsidP="00AC1A80">
      <w:pPr>
        <w:widowControl/>
        <w:numPr>
          <w:ilvl w:val="0"/>
          <w:numId w:val="49"/>
        </w:num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непредставления или предоставления с нарушением условий, установленных настоящей документацией о закупке, до заключения договора заказчику обеспечения исполнения договора (в случае, если в извещении и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</w:p>
    <w:p w:rsidR="00AC1A80" w:rsidRPr="00AC1A80" w:rsidRDefault="00AC1A80" w:rsidP="00AC1A80">
      <w:pPr>
        <w:widowControl/>
        <w:numPr>
          <w:ilvl w:val="0"/>
          <w:numId w:val="49"/>
        </w:num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уклонения или отказа участника закупки от заключения договора</w:t>
      </w:r>
    </w:p>
    <w:p w:rsidR="00AC1A80" w:rsidRPr="00AC1A80" w:rsidRDefault="00AC1A80" w:rsidP="00AC1A80">
      <w:pPr>
        <w:tabs>
          <w:tab w:val="left" w:pos="1080"/>
        </w:tabs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без споров и возражений с нашей стороны, не требуя от Бенефициара доказательств или обоснований требования на определенную в настоящей независимой гарантии сумму.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Ответственность Гаранта за неисполнение требования по настоящей независимой гарантии не ограничивается суммой, на которую она выдана.</w:t>
      </w:r>
    </w:p>
    <w:p w:rsidR="00AC1A80" w:rsidRPr="00AC1A80" w:rsidRDefault="00AC1A80" w:rsidP="00AC1A80">
      <w:pPr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За неисполнение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ab/>
        <w:t>__________________</w:t>
      </w:r>
    </w:p>
    <w:p w:rsidR="00AC1A80" w:rsidRPr="00AC1A80" w:rsidRDefault="00AC1A80" w:rsidP="00AC1A80">
      <w:pPr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  <w:vertAlign w:val="superscript"/>
        </w:rPr>
        <w:t>1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Указание вместо реквизитов лицензии Банка России реквизитов иных документов, подтверждающих наличие у организации права на выдачу независимых гарантий, допустимо только в тех случаях, когда Гарант не является кредитной организацией</w:t>
      </w:r>
    </w:p>
    <w:p w:rsidR="00AC1A80" w:rsidRPr="00AC1A80" w:rsidRDefault="00AC1A80" w:rsidP="00AC1A80">
      <w:pPr>
        <w:tabs>
          <w:tab w:val="left" w:pos="1080"/>
        </w:tabs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Настоящая независимая гарантия вступает в силу с _________20___года и действует по __________20___года (включительно). 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Письменное требование платежа должно быть направлено Гаранту до 24 часов 00 минут «______»_________ (включительно) по адресу: __________________________ посредством почтовой связи либо передано нарочным непосредственно по адресу:_______________________.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Гарант по получении от Бенефициара письменного требования о выплате денежной суммы по настоящей независимой гарантии, обязуется в течение 10 рабочих дней с момента получения требования от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lastRenderedPageBreak/>
        <w:t>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средств, несет Гарант.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Гарантия не может быть отозвана Гарантом. Передача права требования по настоящей гарантии не допускается. 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Настоящая независимая гарантия может быть изменена Гарантом без согласия Бенефициара только в части увеличения суммы и/или срока действия настоящей независимой гарантии. Иные изменения настоящей независимой гарантии допускаются только с согласия Бенефициара. Все изменения настоящей независимой гарантии должны быть оформлены в виде отдельного документа - Изменение к независимой гарантии. 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Письменное согласие Бенефициара на изменение соответствующих условий настоящей гарантии направляется Гаранту до внесения изменений в гарантию. Изменения в условия гарантии вступают в силу с даты их выпуска Гарантом, если иной момент вступления их в силу не определен в таких изменениях.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Гарант передает сведения о Принципале, определенные ст. 4 Федерального закона от 30.12.2004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согласий Принципала на их представление в соответствии с требованиями ч. 3.1 и ч. 4 ст. 5 указанного Закона.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Действие настоящей независимой гарантии регулируется законодательством Российской Федерации. </w:t>
      </w:r>
    </w:p>
    <w:p w:rsidR="00AC1A80" w:rsidRPr="00AC1A80" w:rsidRDefault="00AC1A80" w:rsidP="00AC1A80">
      <w:pPr>
        <w:ind w:firstLine="709"/>
        <w:rPr>
          <w:rFonts w:eastAsia="Arial Unicode MS" w:cs="Arial Unicode MS"/>
          <w:color w:val="000000"/>
          <w:szCs w:val="24"/>
          <w:bdr w:val="none" w:sz="0" w:space="0" w:color="auto" w:frame="1"/>
        </w:rPr>
      </w:pP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 xml:space="preserve">Все споры, возникающие в связи с действительностью, толкованием или исполнением настоящей независимой гарантии, подлежат рассмотрению в Арбитражном суде _________ </w:t>
      </w:r>
      <w:r w:rsidRPr="00AC1A80">
        <w:rPr>
          <w:rFonts w:eastAsia="Arial Unicode MS" w:cs="Arial Unicode MS"/>
          <w:i/>
          <w:iCs/>
          <w:color w:val="000000"/>
          <w:szCs w:val="24"/>
          <w:bdr w:val="none" w:sz="0" w:space="0" w:color="auto" w:frame="1"/>
        </w:rPr>
        <w:t>(указывается арбитражный суд по месту нахождения бенефициара)</w:t>
      </w:r>
      <w:r w:rsidRPr="00AC1A80">
        <w:rPr>
          <w:rFonts w:eastAsia="Arial Unicode MS" w:cs="Arial Unicode MS"/>
          <w:color w:val="000000"/>
          <w:szCs w:val="24"/>
          <w:bdr w:val="none" w:sz="0" w:space="0" w:color="auto" w:frame="1"/>
        </w:rPr>
        <w:t>.</w:t>
      </w:r>
    </w:p>
    <w:p w:rsidR="00AC1A80" w:rsidRPr="00AC1A80" w:rsidRDefault="00AC1A80" w:rsidP="00AC1A80">
      <w:pPr>
        <w:tabs>
          <w:tab w:val="left" w:pos="1080"/>
        </w:tabs>
        <w:rPr>
          <w:rFonts w:eastAsia="Arial Unicode MS" w:cs="Arial Unicode MS"/>
          <w:color w:val="000000"/>
          <w:szCs w:val="24"/>
          <w:bdr w:val="none" w:sz="0" w:space="0" w:color="auto" w:frame="1"/>
        </w:rPr>
      </w:pPr>
    </w:p>
    <w:tbl>
      <w:tblPr>
        <w:tblW w:w="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C1A80" w:rsidRPr="00AC1A80" w:rsidTr="00AC1A80">
        <w:trPr>
          <w:trHeight w:val="309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  <w:t xml:space="preserve">Представитель </w:t>
            </w: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________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______________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_____________</w:t>
            </w:r>
          </w:p>
        </w:tc>
      </w:tr>
      <w:tr w:rsidR="00AC1A80" w:rsidRPr="00AC1A80" w:rsidTr="00AC1A80">
        <w:trPr>
          <w:trHeight w:val="309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(подпись)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C1A80" w:rsidRPr="00AC1A80" w:rsidRDefault="00AC1A80">
            <w:pPr>
              <w:jc w:val="center"/>
              <w:rPr>
                <w:rFonts w:eastAsia="Arial Unicode MS" w:cs="Arial Unicode MS"/>
                <w:color w:val="000000"/>
                <w:szCs w:val="24"/>
                <w:bdr w:val="none" w:sz="0" w:space="0" w:color="auto" w:frame="1"/>
              </w:rPr>
            </w:pP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(Ф.</w:t>
            </w: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>И.</w:t>
            </w: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AC1A80">
              <w:rPr>
                <w:rFonts w:eastAsia="Arial Unicode MS" w:cs="Arial Unicode MS"/>
                <w:i/>
                <w:iCs/>
                <w:color w:val="000000"/>
                <w:szCs w:val="24"/>
                <w:bdr w:val="none" w:sz="0" w:space="0" w:color="auto" w:frame="1"/>
              </w:rPr>
              <w:t xml:space="preserve">О.) </w:t>
            </w:r>
          </w:p>
        </w:tc>
      </w:tr>
    </w:tbl>
    <w:p w:rsidR="00AC1A80" w:rsidRPr="00AC1A80" w:rsidRDefault="00AC1A80" w:rsidP="00AC1A80">
      <w:pPr>
        <w:outlineLvl w:val="0"/>
        <w:rPr>
          <w:rFonts w:eastAsia="Arial Unicode MS" w:cs="Arial Unicode MS"/>
          <w:color w:val="000000"/>
          <w:szCs w:val="24"/>
          <w:bdr w:val="none" w:sz="0" w:space="0" w:color="auto" w:frame="1"/>
        </w:rPr>
      </w:pPr>
    </w:p>
    <w:p w:rsidR="00AC1A80" w:rsidRPr="00AC1A80" w:rsidRDefault="00AC1A80" w:rsidP="00AC1A80">
      <w:pPr>
        <w:rPr>
          <w:szCs w:val="24"/>
        </w:rPr>
      </w:pPr>
      <w:r w:rsidRPr="00AC1A80">
        <w:rPr>
          <w:szCs w:val="24"/>
        </w:rPr>
        <w:t>____________________________________</w:t>
      </w:r>
    </w:p>
    <w:p w:rsidR="00AC1A80" w:rsidRPr="00AC1A80" w:rsidRDefault="00AC1A80" w:rsidP="00AC1A80">
      <w:pPr>
        <w:ind w:right="5243"/>
        <w:jc w:val="center"/>
        <w:rPr>
          <w:szCs w:val="24"/>
          <w:vertAlign w:val="superscript"/>
        </w:rPr>
      </w:pPr>
      <w:r w:rsidRPr="00AC1A80">
        <w:rPr>
          <w:szCs w:val="24"/>
          <w:vertAlign w:val="superscript"/>
        </w:rPr>
        <w:t>(подпись, М.П.)</w:t>
      </w:r>
    </w:p>
    <w:p w:rsidR="00AC1A80" w:rsidRPr="00AC1A80" w:rsidRDefault="00AC1A80" w:rsidP="00AC1A80">
      <w:pPr>
        <w:outlineLvl w:val="0"/>
        <w:rPr>
          <w:rFonts w:eastAsia="Arial Unicode MS" w:cs="Arial Unicode MS"/>
          <w:color w:val="000000"/>
          <w:szCs w:val="24"/>
          <w:bdr w:val="none" w:sz="0" w:space="0" w:color="auto" w:frame="1"/>
        </w:rPr>
      </w:pPr>
    </w:p>
    <w:p w:rsidR="00AC1A80" w:rsidRPr="00AC1A80" w:rsidRDefault="00AC1A80" w:rsidP="00AC1A80">
      <w:pPr>
        <w:pBdr>
          <w:bottom w:val="single" w:sz="4" w:space="1" w:color="auto"/>
        </w:pBdr>
        <w:shd w:val="clear" w:color="auto" w:fill="E0E0E0"/>
        <w:ind w:right="21" w:firstLine="0"/>
        <w:jc w:val="center"/>
        <w:rPr>
          <w:b/>
          <w:color w:val="000000"/>
          <w:spacing w:val="36"/>
          <w:szCs w:val="24"/>
        </w:rPr>
      </w:pPr>
      <w:r w:rsidRPr="00AC1A80">
        <w:rPr>
          <w:b/>
          <w:color w:val="000000"/>
          <w:spacing w:val="36"/>
          <w:szCs w:val="24"/>
        </w:rPr>
        <w:t>конец формы</w:t>
      </w:r>
    </w:p>
    <w:p w:rsidR="00AC1A80" w:rsidRPr="00AC1A80" w:rsidRDefault="00AC1A80" w:rsidP="00AC1A80">
      <w:pPr>
        <w:ind w:firstLine="0"/>
        <w:jc w:val="left"/>
        <w:rPr>
          <w:szCs w:val="24"/>
        </w:rPr>
      </w:pPr>
      <w:r w:rsidRPr="00AC1A80">
        <w:rPr>
          <w:b/>
          <w:szCs w:val="24"/>
        </w:rPr>
        <w:br w:type="page"/>
      </w:r>
    </w:p>
    <w:p w:rsidR="00AC1A80" w:rsidRPr="00AC1A80" w:rsidRDefault="00AC1A80" w:rsidP="00AC1A80">
      <w:pPr>
        <w:pStyle w:val="3"/>
        <w:numPr>
          <w:ilvl w:val="2"/>
          <w:numId w:val="4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740" w:name="_Toc230249326"/>
      <w:bookmarkStart w:id="741" w:name="_Toc181812859"/>
      <w:bookmarkStart w:id="742" w:name="_Toc180073611"/>
      <w:bookmarkStart w:id="743" w:name="_Toc242712595"/>
      <w:r w:rsidRPr="00AC1A80">
        <w:rPr>
          <w:b w:val="0"/>
          <w:bCs w:val="0"/>
          <w:sz w:val="24"/>
          <w:szCs w:val="24"/>
        </w:rPr>
        <w:lastRenderedPageBreak/>
        <w:t>Инструкции по заполнению</w:t>
      </w:r>
      <w:bookmarkEnd w:id="740"/>
      <w:bookmarkEnd w:id="741"/>
      <w:bookmarkEnd w:id="742"/>
      <w:bookmarkEnd w:id="743"/>
    </w:p>
    <w:p w:rsidR="00AC1A80" w:rsidRPr="00AC1A80" w:rsidRDefault="00AC1A80" w:rsidP="00AC1A80">
      <w:pPr>
        <w:pStyle w:val="aff0"/>
        <w:numPr>
          <w:ilvl w:val="3"/>
          <w:numId w:val="4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Участник </w:t>
      </w:r>
      <w:r w:rsidRPr="00AC1A80">
        <w:rPr>
          <w:sz w:val="24"/>
          <w:szCs w:val="24"/>
          <w:lang w:val="ru-RU"/>
        </w:rPr>
        <w:t>заполняет поля формы</w:t>
      </w:r>
      <w:r w:rsidRPr="00AC1A80">
        <w:rPr>
          <w:sz w:val="24"/>
          <w:szCs w:val="24"/>
        </w:rPr>
        <w:t>.</w:t>
      </w:r>
    </w:p>
    <w:p w:rsidR="00AC1A80" w:rsidRPr="00AC1A80" w:rsidRDefault="00AC1A80" w:rsidP="00AC1A80">
      <w:pPr>
        <w:pStyle w:val="aff0"/>
        <w:numPr>
          <w:ilvl w:val="3"/>
          <w:numId w:val="4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AC1A80">
        <w:rPr>
          <w:sz w:val="24"/>
          <w:szCs w:val="24"/>
        </w:rPr>
        <w:t xml:space="preserve">Вместе с гарантией участник представляет документы, подтверждающие полномочия лица, подписавшего гарантию от имени гаранта: доверенность на лицо, подписавшее гарантию, а также решение о назначении на должность или приказ о назначении на должность лица, выдавшего доверенность. Если гарантия подписана от имени гаранта лицом, действующим на основании устава (учредительных документов), должны быть представлены решение о назначении лица на должность или приказ о назначении на должность и документы, подтверждающие соответствие гаранта требованиям закупочной документации (допускается предоставление </w:t>
      </w:r>
      <w:r w:rsidRPr="00AC1A80">
        <w:rPr>
          <w:sz w:val="24"/>
          <w:szCs w:val="24"/>
          <w:lang w:val="ru-RU"/>
        </w:rPr>
        <w:t xml:space="preserve">копии сканированного оригинала </w:t>
      </w:r>
      <w:r w:rsidRPr="00AC1A80">
        <w:rPr>
          <w:sz w:val="24"/>
          <w:szCs w:val="24"/>
        </w:rPr>
        <w:t>документации на бумажном носителе либо в виде электронного документа в соответствии с требованиями Федерального закона «Об электронной подписи» от 06.04.2011 № 63-ФЗ). Подробный список документов, подтверждающих соответствие гаранта требованиям закупочной документации приведен в приложении №8 к закупочной документации.</w:t>
      </w:r>
    </w:p>
    <w:p w:rsidR="00AC1A80" w:rsidRDefault="00AC1A80" w:rsidP="00AC1A80">
      <w:pPr>
        <w:pStyle w:val="aff0"/>
        <w:tabs>
          <w:tab w:val="clear" w:pos="360"/>
          <w:tab w:val="left" w:pos="567"/>
          <w:tab w:val="left" w:pos="1985"/>
        </w:tabs>
        <w:spacing w:after="100" w:afterAutospacing="1" w:line="240" w:lineRule="auto"/>
        <w:ind w:right="34"/>
        <w:rPr>
          <w:sz w:val="24"/>
          <w:szCs w:val="24"/>
          <w:lang w:val="ru-RU"/>
        </w:rPr>
      </w:pPr>
    </w:p>
    <w:p w:rsidR="00AC1A80" w:rsidRPr="00AC1A80" w:rsidRDefault="00AC1A80" w:rsidP="00AC1A80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lang w:val="ru-RU"/>
        </w:rPr>
      </w:pPr>
    </w:p>
    <w:sectPr w:rsidR="00AC1A80" w:rsidRPr="00AC1A80" w:rsidSect="00411EEC">
      <w:headerReference w:type="first" r:id="rId34"/>
      <w:pgSz w:w="11906" w:h="16838" w:code="9"/>
      <w:pgMar w:top="680" w:right="567" w:bottom="539" w:left="1134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934" w:rsidRDefault="008B793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8B7934" w:rsidRDefault="008B793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8B7934" w:rsidRDefault="008B7934">
      <w:pPr>
        <w:widowControl/>
        <w:ind w:firstLine="567"/>
        <w:rPr>
          <w:bCs/>
          <w:sz w:val="22"/>
          <w:szCs w:val="2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934" w:rsidRDefault="008B793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8B7934" w:rsidRDefault="008B793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8B7934" w:rsidRDefault="008B7934">
      <w:pPr>
        <w:widowControl/>
        <w:ind w:firstLine="567"/>
        <w:rPr>
          <w:bCs/>
          <w:sz w:val="22"/>
          <w:szCs w:val="22"/>
        </w:rPr>
      </w:pPr>
    </w:p>
  </w:footnote>
  <w:footnote w:id="2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В соответствии со ст. 102 НК РФ – данная информация не является налоговой тайной</w:t>
      </w:r>
    </w:p>
  </w:footnote>
  <w:footnote w:id="3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В соответствии со ст. 102 НК РФ – данная информация не является налоговой тайной</w:t>
      </w:r>
    </w:p>
  </w:footnote>
  <w:footnote w:id="4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В соответствии со ст. 102 НК РФ – данная информация не является налоговой тайной</w:t>
      </w:r>
    </w:p>
  </w:footnote>
  <w:footnote w:id="5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Лица, занимающие (занимавшие)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 </w:t>
      </w:r>
      <w:r w:rsidRPr="00F83889">
        <w:rPr>
          <w:sz w:val="20"/>
          <w:u w:val="single"/>
        </w:rPr>
        <w:t xml:space="preserve">(Перечень публичных должностных лиц указан в </w:t>
      </w:r>
      <w:r>
        <w:rPr>
          <w:sz w:val="20"/>
          <w:u w:val="single"/>
          <w:lang w:val="ru-RU"/>
        </w:rPr>
        <w:t>Инструкции по заполнению</w:t>
      </w:r>
      <w:r w:rsidRPr="00F83889">
        <w:rPr>
          <w:sz w:val="20"/>
          <w:u w:val="singl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Pr="00930031" w:rsidRDefault="004B506E" w:rsidP="0021159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Pr="00930031" w:rsidRDefault="004B506E" w:rsidP="00211593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Pr="00930031" w:rsidRDefault="004B506E" w:rsidP="00211593">
    <w:pPr>
      <w:pStyle w:val="a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Pr="00930031" w:rsidRDefault="004B506E" w:rsidP="00211593">
    <w:pPr>
      <w:pStyle w:val="a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06E" w:rsidRDefault="004B506E" w:rsidP="00B1372B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65pt;height:10.65pt" o:bullet="t">
        <v:imagedata r:id="rId1" o:title="mso40DB"/>
      </v:shape>
    </w:pict>
  </w:numPicBullet>
  <w:abstractNum w:abstractNumId="0" w15:restartNumberingAfterBreak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986038A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5"/>
    <w:multiLevelType w:val="multilevel"/>
    <w:tmpl w:val="00000005"/>
    <w:name w:val="WW8Num3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8"/>
    <w:multiLevelType w:val="multilevel"/>
    <w:tmpl w:val="00000008"/>
    <w:name w:val="WW8Num6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hanging="840"/>
      </w:p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13"/>
    <w:multiLevelType w:val="multilevel"/>
    <w:tmpl w:val="00000013"/>
    <w:name w:val="WW8Num17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8" w15:restartNumberingAfterBreak="0">
    <w:nsid w:val="00000014"/>
    <w:multiLevelType w:val="multilevel"/>
    <w:tmpl w:val="0000001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540" w:hanging="360"/>
      </w:pPr>
    </w:lvl>
    <w:lvl w:ilvl="1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16"/>
    <w:multiLevelType w:val="singleLevel"/>
    <w:tmpl w:val="0000001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17"/>
    <w:multiLevelType w:val="singleLevel"/>
    <w:tmpl w:val="00000017"/>
    <w:name w:val="WW8Num21"/>
    <w:lvl w:ilvl="0">
      <w:start w:val="1"/>
      <w:numFmt w:val="lowerLetter"/>
      <w:lvlText w:val="%1)"/>
      <w:lvlJc w:val="left"/>
      <w:pPr>
        <w:tabs>
          <w:tab w:val="num" w:pos="1435"/>
        </w:tabs>
        <w:ind w:left="1435" w:hanging="360"/>
      </w:pPr>
    </w:lvl>
  </w:abstractNum>
  <w:abstractNum w:abstractNumId="11" w15:restartNumberingAfterBreak="0">
    <w:nsid w:val="0000002B"/>
    <w:multiLevelType w:val="multilevel"/>
    <w:tmpl w:val="D60C27C4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000002C"/>
    <w:multiLevelType w:val="multilevel"/>
    <w:tmpl w:val="BF8628D4"/>
    <w:name w:val="WW8Num37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3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00000031"/>
    <w:multiLevelType w:val="singleLevel"/>
    <w:tmpl w:val="4174928A"/>
    <w:name w:val="WW8Num41"/>
    <w:lvl w:ilvl="0">
      <w:start w:val="1"/>
      <w:numFmt w:val="russianLower"/>
      <w:lvlText w:val="%1)"/>
      <w:lvlJc w:val="left"/>
      <w:pPr>
        <w:ind w:left="1996" w:hanging="360"/>
      </w:pPr>
      <w:rPr>
        <w:rFonts w:hint="default"/>
      </w:rPr>
    </w:lvl>
  </w:abstractNum>
  <w:abstractNum w:abstractNumId="14" w15:restartNumberingAfterBreak="0">
    <w:nsid w:val="00000035"/>
    <w:multiLevelType w:val="multilevel"/>
    <w:tmpl w:val="E3140378"/>
    <w:name w:val="WW8Num42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5.%3 "/>
      <w:lvlJc w:val="left"/>
      <w:pPr>
        <w:tabs>
          <w:tab w:val="num" w:pos="1224"/>
        </w:tabs>
        <w:ind w:left="1224" w:hanging="504"/>
      </w:pPr>
      <w:rPr>
        <w:rFonts w:cs="Times New Roman" w:hint="default"/>
        <w:i w:val="0"/>
      </w:rPr>
    </w:lvl>
    <w:lvl w:ilvl="3">
      <w:start w:val="1"/>
      <w:numFmt w:val="decimal"/>
      <w:lvlText w:val=" %1.5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00000039"/>
    <w:multiLevelType w:val="multilevel"/>
    <w:tmpl w:val="00000039"/>
    <w:name w:val="WW8Num4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1072"/>
        </w:tabs>
        <w:ind w:left="1072" w:hanging="50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2020"/>
        </w:tabs>
        <w:ind w:left="19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00000044"/>
    <w:multiLevelType w:val="multilevel"/>
    <w:tmpl w:val="99C8379E"/>
    <w:name w:val="WW8Num5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4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0000046"/>
    <w:multiLevelType w:val="multilevel"/>
    <w:tmpl w:val="F2BE1846"/>
    <w:name w:val="WW8Num55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2.%3 "/>
      <w:lvlJc w:val="left"/>
      <w:pPr>
        <w:tabs>
          <w:tab w:val="num" w:pos="1355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003E67F1"/>
    <w:multiLevelType w:val="multilevel"/>
    <w:tmpl w:val="50C61C9E"/>
    <w:lvl w:ilvl="0">
      <w:start w:val="1"/>
      <w:numFmt w:val="decimal"/>
      <w:lvlText w:val="1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19" w15:restartNumberingAfterBreak="0">
    <w:nsid w:val="0237361D"/>
    <w:multiLevelType w:val="multilevel"/>
    <w:tmpl w:val="E3EEB30C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2B5782E"/>
    <w:multiLevelType w:val="multilevel"/>
    <w:tmpl w:val="2E98FA96"/>
    <w:name w:val="WW8Num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21" w15:restartNumberingAfterBreak="0">
    <w:nsid w:val="02F35FB4"/>
    <w:multiLevelType w:val="hybridMultilevel"/>
    <w:tmpl w:val="92C8B0EA"/>
    <w:lvl w:ilvl="0" w:tplc="41C47BD2">
      <w:start w:val="1"/>
      <w:numFmt w:val="bullet"/>
      <w:pStyle w:val="tztxtlis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C6DEE55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D250BEE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C9A422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2E20F26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87B83FC8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3BC8DC6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4D74B6F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8E42F6A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BC82816"/>
    <w:multiLevelType w:val="multilevel"/>
    <w:tmpl w:val="E3EEB30C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87F7110"/>
    <w:multiLevelType w:val="hybridMultilevel"/>
    <w:tmpl w:val="AB485D60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6" w15:restartNumberingAfterBreak="0">
    <w:nsid w:val="1A9755A7"/>
    <w:multiLevelType w:val="hybridMultilevel"/>
    <w:tmpl w:val="7B500EF4"/>
    <w:lvl w:ilvl="0" w:tplc="AB2E8572">
      <w:start w:val="1"/>
      <w:numFmt w:val="decimal"/>
      <w:lvlText w:val="%1)"/>
      <w:lvlJc w:val="left"/>
      <w:pPr>
        <w:ind w:left="1260" w:hanging="360"/>
      </w:pPr>
    </w:lvl>
    <w:lvl w:ilvl="1" w:tplc="C92AF940" w:tentative="1">
      <w:start w:val="1"/>
      <w:numFmt w:val="lowerLetter"/>
      <w:lvlText w:val="%2."/>
      <w:lvlJc w:val="left"/>
      <w:pPr>
        <w:ind w:left="1980" w:hanging="360"/>
      </w:pPr>
    </w:lvl>
    <w:lvl w:ilvl="2" w:tplc="CF822D3C" w:tentative="1">
      <w:start w:val="1"/>
      <w:numFmt w:val="lowerRoman"/>
      <w:lvlText w:val="%3."/>
      <w:lvlJc w:val="right"/>
      <w:pPr>
        <w:ind w:left="2700" w:hanging="180"/>
      </w:pPr>
    </w:lvl>
    <w:lvl w:ilvl="3" w:tplc="A50EB97A" w:tentative="1">
      <w:start w:val="1"/>
      <w:numFmt w:val="decimal"/>
      <w:lvlText w:val="%4."/>
      <w:lvlJc w:val="left"/>
      <w:pPr>
        <w:ind w:left="3420" w:hanging="360"/>
      </w:pPr>
    </w:lvl>
    <w:lvl w:ilvl="4" w:tplc="11ECF370" w:tentative="1">
      <w:start w:val="1"/>
      <w:numFmt w:val="lowerLetter"/>
      <w:lvlText w:val="%5."/>
      <w:lvlJc w:val="left"/>
      <w:pPr>
        <w:ind w:left="4140" w:hanging="360"/>
      </w:pPr>
    </w:lvl>
    <w:lvl w:ilvl="5" w:tplc="C8FABF8E" w:tentative="1">
      <w:start w:val="1"/>
      <w:numFmt w:val="lowerRoman"/>
      <w:lvlText w:val="%6."/>
      <w:lvlJc w:val="right"/>
      <w:pPr>
        <w:ind w:left="4860" w:hanging="180"/>
      </w:pPr>
    </w:lvl>
    <w:lvl w:ilvl="6" w:tplc="27C045DC" w:tentative="1">
      <w:start w:val="1"/>
      <w:numFmt w:val="decimal"/>
      <w:lvlText w:val="%7."/>
      <w:lvlJc w:val="left"/>
      <w:pPr>
        <w:ind w:left="5580" w:hanging="360"/>
      </w:pPr>
    </w:lvl>
    <w:lvl w:ilvl="7" w:tplc="5CB4D2B4" w:tentative="1">
      <w:start w:val="1"/>
      <w:numFmt w:val="lowerLetter"/>
      <w:lvlText w:val="%8."/>
      <w:lvlJc w:val="left"/>
      <w:pPr>
        <w:ind w:left="6300" w:hanging="360"/>
      </w:pPr>
    </w:lvl>
    <w:lvl w:ilvl="8" w:tplc="D4C048CE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1C523F00"/>
    <w:multiLevelType w:val="multilevel"/>
    <w:tmpl w:val="4C886768"/>
    <w:styleLink w:val="7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AE434A"/>
    <w:multiLevelType w:val="hybridMultilevel"/>
    <w:tmpl w:val="B69C1672"/>
    <w:lvl w:ilvl="0" w:tplc="900E07C6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 w15:restartNumberingAfterBreak="0">
    <w:nsid w:val="1ECB0E72"/>
    <w:multiLevelType w:val="hybridMultilevel"/>
    <w:tmpl w:val="356A90B2"/>
    <w:lvl w:ilvl="0" w:tplc="04190017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0" w15:restartNumberingAfterBreak="0">
    <w:nsid w:val="2AF65968"/>
    <w:multiLevelType w:val="hybridMultilevel"/>
    <w:tmpl w:val="466054B2"/>
    <w:numStyleLink w:val="31"/>
  </w:abstractNum>
  <w:abstractNum w:abstractNumId="31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AA7AAA"/>
    <w:multiLevelType w:val="hybridMultilevel"/>
    <w:tmpl w:val="466054B2"/>
    <w:styleLink w:val="31"/>
    <w:lvl w:ilvl="0" w:tplc="FFFFFFFF">
      <w:start w:val="1"/>
      <w:numFmt w:val="bullet"/>
      <w:lvlText w:val="­"/>
      <w:lvlJc w:val="left"/>
      <w:pPr>
        <w:tabs>
          <w:tab w:val="num" w:pos="1418"/>
        </w:tabs>
        <w:ind w:left="709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num" w:pos="2869"/>
        </w:tabs>
        <w:ind w:left="2160" w:firstLine="3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num" w:pos="3589"/>
        </w:tabs>
        <w:ind w:left="2880" w:firstLine="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pPr>
        <w:tabs>
          <w:tab w:val="num" w:pos="5029"/>
        </w:tabs>
        <w:ind w:left="4320" w:firstLine="6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num" w:pos="5749"/>
        </w:tabs>
        <w:ind w:left="5040" w:firstLine="7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34" w15:restartNumberingAfterBreak="0">
    <w:nsid w:val="341D681F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</w:lvl>
  </w:abstractNum>
  <w:abstractNum w:abstractNumId="35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3607791E"/>
    <w:multiLevelType w:val="multilevel"/>
    <w:tmpl w:val="4EEAC5D8"/>
    <w:styleLink w:val="9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74918E7"/>
    <w:multiLevelType w:val="hybridMultilevel"/>
    <w:tmpl w:val="9AB493AC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8" w15:restartNumberingAfterBreak="0">
    <w:nsid w:val="38D21D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AAD50F6"/>
    <w:multiLevelType w:val="multilevel"/>
    <w:tmpl w:val="30269F6C"/>
    <w:styleLink w:val="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B02E2F"/>
    <w:multiLevelType w:val="multilevel"/>
    <w:tmpl w:val="C54690DC"/>
    <w:lvl w:ilvl="0">
      <w:start w:val="2"/>
      <w:numFmt w:val="decimal"/>
      <w:pStyle w:val="a3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1" w15:restartNumberingAfterBreak="0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 w15:restartNumberingAfterBreak="0">
    <w:nsid w:val="478A395C"/>
    <w:multiLevelType w:val="multilevel"/>
    <w:tmpl w:val="72C438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45" w15:restartNumberingAfterBreak="0">
    <w:nsid w:val="4B6E78A5"/>
    <w:multiLevelType w:val="hybridMultilevel"/>
    <w:tmpl w:val="87EA9C70"/>
    <w:lvl w:ilvl="0" w:tplc="021063E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E11919"/>
    <w:multiLevelType w:val="multilevel"/>
    <w:tmpl w:val="0AE44A36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4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0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0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0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8" w15:restartNumberingAfterBreak="0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5F7A28EE"/>
    <w:multiLevelType w:val="hybridMultilevel"/>
    <w:tmpl w:val="9AB493AC"/>
    <w:name w:val="WW8Num73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0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52" w15:restartNumberingAfterBreak="0">
    <w:nsid w:val="6A336EA6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53" w15:restartNumberingAfterBreak="0">
    <w:nsid w:val="6BEF7C88"/>
    <w:multiLevelType w:val="multilevel"/>
    <w:tmpl w:val="4EEAC5D8"/>
    <w:styleLink w:val="80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54" w15:restartNumberingAfterBreak="0">
    <w:nsid w:val="6EE6441C"/>
    <w:multiLevelType w:val="multilevel"/>
    <w:tmpl w:val="35B4A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56" w15:restartNumberingAfterBreak="0">
    <w:nsid w:val="709F4AA7"/>
    <w:multiLevelType w:val="multilevel"/>
    <w:tmpl w:val="6148A0FC"/>
    <w:lvl w:ilvl="0">
      <w:start w:val="1"/>
      <w:numFmt w:val="upperRoman"/>
      <w:pStyle w:val="11"/>
      <w:lvlText w:val="Раздел %1."/>
      <w:lvlJc w:val="left"/>
      <w:pPr>
        <w:tabs>
          <w:tab w:val="num" w:pos="2268"/>
        </w:tabs>
        <w:ind w:left="2268" w:hanging="2268"/>
      </w:pPr>
      <w:rPr>
        <w:rFonts w:hint="default"/>
        <w:sz w:val="28"/>
        <w:szCs w:val="28"/>
      </w:rPr>
    </w:lvl>
    <w:lvl w:ilvl="1">
      <w:start w:val="1"/>
      <w:numFmt w:val="decimal"/>
      <w:pStyle w:val="11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3">
      <w:start w:val="1"/>
      <w:numFmt w:val="decimal"/>
      <w:lvlText w:val="%2.%3.%4."/>
      <w:lvlJc w:val="left"/>
      <w:pPr>
        <w:tabs>
          <w:tab w:val="num" w:pos="2394"/>
        </w:tabs>
        <w:ind w:left="2394" w:hanging="1134"/>
      </w:pPr>
      <w:rPr>
        <w:rFonts w:hint="default"/>
        <w:b w:val="0"/>
        <w:i w:val="0"/>
        <w:dstrike w:val="0"/>
        <w:color w:val="auto"/>
      </w:rPr>
    </w:lvl>
    <w:lvl w:ilvl="4">
      <w:start w:val="1"/>
      <w:numFmt w:val="russianLow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7" w15:restartNumberingAfterBreak="0">
    <w:nsid w:val="71A0521F"/>
    <w:multiLevelType w:val="hybridMultilevel"/>
    <w:tmpl w:val="30B86986"/>
    <w:lvl w:ilvl="0" w:tplc="5E8A4D84">
      <w:start w:val="1"/>
      <w:numFmt w:val="decimal"/>
      <w:lvlText w:val="%1)"/>
      <w:lvlJc w:val="left"/>
      <w:pPr>
        <w:ind w:left="1260" w:hanging="360"/>
      </w:pPr>
    </w:lvl>
    <w:lvl w:ilvl="1" w:tplc="258012B2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856AB83C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6840EB26" w:tentative="1">
      <w:start w:val="1"/>
      <w:numFmt w:val="decimal"/>
      <w:lvlText w:val="%4."/>
      <w:lvlJc w:val="left"/>
      <w:pPr>
        <w:ind w:left="3420" w:hanging="360"/>
      </w:pPr>
    </w:lvl>
    <w:lvl w:ilvl="4" w:tplc="ABF2F5C8" w:tentative="1">
      <w:start w:val="1"/>
      <w:numFmt w:val="lowerLetter"/>
      <w:lvlText w:val="%5."/>
      <w:lvlJc w:val="left"/>
      <w:pPr>
        <w:ind w:left="4140" w:hanging="360"/>
      </w:pPr>
    </w:lvl>
    <w:lvl w:ilvl="5" w:tplc="AAC6E750" w:tentative="1">
      <w:start w:val="1"/>
      <w:numFmt w:val="lowerRoman"/>
      <w:lvlText w:val="%6."/>
      <w:lvlJc w:val="right"/>
      <w:pPr>
        <w:ind w:left="4860" w:hanging="180"/>
      </w:pPr>
    </w:lvl>
    <w:lvl w:ilvl="6" w:tplc="A0C66DAA" w:tentative="1">
      <w:start w:val="1"/>
      <w:numFmt w:val="decimal"/>
      <w:lvlText w:val="%7."/>
      <w:lvlJc w:val="left"/>
      <w:pPr>
        <w:ind w:left="5580" w:hanging="360"/>
      </w:pPr>
    </w:lvl>
    <w:lvl w:ilvl="7" w:tplc="78FE2A86" w:tentative="1">
      <w:start w:val="1"/>
      <w:numFmt w:val="lowerLetter"/>
      <w:lvlText w:val="%8."/>
      <w:lvlJc w:val="left"/>
      <w:pPr>
        <w:ind w:left="6300" w:hanging="360"/>
      </w:pPr>
    </w:lvl>
    <w:lvl w:ilvl="8" w:tplc="99A4C23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8" w15:restartNumberingAfterBreak="0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4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9" w15:restartNumberingAfterBreak="0">
    <w:nsid w:val="7C4D6993"/>
    <w:multiLevelType w:val="hybridMultilevel"/>
    <w:tmpl w:val="FFD4183C"/>
    <w:name w:val="WW8Num42223222222222"/>
    <w:lvl w:ilvl="0" w:tplc="2782F4C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7E055D89"/>
    <w:multiLevelType w:val="multilevel"/>
    <w:tmpl w:val="25C2D9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3"/>
  </w:num>
  <w:num w:numId="6">
    <w:abstractNumId w:val="47"/>
  </w:num>
  <w:num w:numId="7">
    <w:abstractNumId w:val="44"/>
  </w:num>
  <w:num w:numId="8">
    <w:abstractNumId w:val="40"/>
  </w:num>
  <w:num w:numId="9">
    <w:abstractNumId w:val="58"/>
  </w:num>
  <w:num w:numId="10">
    <w:abstractNumId w:val="55"/>
  </w:num>
  <w:num w:numId="11">
    <w:abstractNumId w:val="35"/>
  </w:num>
  <w:num w:numId="12">
    <w:abstractNumId w:val="42"/>
  </w:num>
  <w:num w:numId="13">
    <w:abstractNumId w:val="41"/>
  </w:num>
  <w:num w:numId="14">
    <w:abstractNumId w:val="48"/>
  </w:num>
  <w:num w:numId="15">
    <w:abstractNumId w:val="33"/>
  </w:num>
  <w:num w:numId="16">
    <w:abstractNumId w:val="4"/>
  </w:num>
  <w:num w:numId="17">
    <w:abstractNumId w:val="22"/>
  </w:num>
  <w:num w:numId="18">
    <w:abstractNumId w:val="50"/>
  </w:num>
  <w:num w:numId="19">
    <w:abstractNumId w:val="31"/>
  </w:num>
  <w:num w:numId="20">
    <w:abstractNumId w:val="24"/>
  </w:num>
  <w:num w:numId="21">
    <w:abstractNumId w:val="19"/>
  </w:num>
  <w:num w:numId="22">
    <w:abstractNumId w:val="29"/>
  </w:num>
  <w:num w:numId="23">
    <w:abstractNumId w:val="21"/>
  </w:num>
  <w:num w:numId="24">
    <w:abstractNumId w:val="56"/>
  </w:num>
  <w:num w:numId="25">
    <w:abstractNumId w:val="51"/>
    <w:lvlOverride w:ilvl="0">
      <w:startOverride w:val="1"/>
    </w:lvlOverride>
  </w:num>
  <w:num w:numId="26">
    <w:abstractNumId w:val="57"/>
  </w:num>
  <w:num w:numId="27">
    <w:abstractNumId w:val="26"/>
  </w:num>
  <w:num w:numId="28">
    <w:abstractNumId w:val="38"/>
  </w:num>
  <w:num w:numId="29">
    <w:abstractNumId w:val="39"/>
  </w:num>
  <w:num w:numId="30">
    <w:abstractNumId w:val="27"/>
  </w:num>
  <w:num w:numId="31">
    <w:abstractNumId w:val="53"/>
  </w:num>
  <w:num w:numId="32">
    <w:abstractNumId w:val="36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52"/>
  </w:num>
  <w:num w:numId="36">
    <w:abstractNumId w:val="18"/>
  </w:num>
  <w:num w:numId="37">
    <w:abstractNumId w:val="46"/>
  </w:num>
  <w:num w:numId="38">
    <w:abstractNumId w:val="28"/>
  </w:num>
  <w:num w:numId="39">
    <w:abstractNumId w:val="60"/>
  </w:num>
  <w:num w:numId="40">
    <w:abstractNumId w:val="45"/>
  </w:num>
  <w:num w:numId="41">
    <w:abstractNumId w:val="37"/>
  </w:num>
  <w:num w:numId="42">
    <w:abstractNumId w:val="54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  <w:num w:numId="47">
    <w:abstractNumId w:val="30"/>
  </w:num>
  <w:num w:numId="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AC"/>
    <w:rsid w:val="0000032F"/>
    <w:rsid w:val="00001832"/>
    <w:rsid w:val="00001945"/>
    <w:rsid w:val="00001F07"/>
    <w:rsid w:val="0000239D"/>
    <w:rsid w:val="00002A84"/>
    <w:rsid w:val="00002BC1"/>
    <w:rsid w:val="00002DD7"/>
    <w:rsid w:val="00003821"/>
    <w:rsid w:val="00004225"/>
    <w:rsid w:val="00004611"/>
    <w:rsid w:val="000046FC"/>
    <w:rsid w:val="00004A25"/>
    <w:rsid w:val="00005529"/>
    <w:rsid w:val="0000601C"/>
    <w:rsid w:val="000063DE"/>
    <w:rsid w:val="00006410"/>
    <w:rsid w:val="00006E07"/>
    <w:rsid w:val="00007127"/>
    <w:rsid w:val="00011B49"/>
    <w:rsid w:val="00011FA8"/>
    <w:rsid w:val="00012AE0"/>
    <w:rsid w:val="000133A4"/>
    <w:rsid w:val="00013624"/>
    <w:rsid w:val="000136A8"/>
    <w:rsid w:val="000136ED"/>
    <w:rsid w:val="00013E2C"/>
    <w:rsid w:val="00013E49"/>
    <w:rsid w:val="00014126"/>
    <w:rsid w:val="00014290"/>
    <w:rsid w:val="00014590"/>
    <w:rsid w:val="00014AB4"/>
    <w:rsid w:val="00014F11"/>
    <w:rsid w:val="00015297"/>
    <w:rsid w:val="00015B77"/>
    <w:rsid w:val="00015E2C"/>
    <w:rsid w:val="00015EDA"/>
    <w:rsid w:val="000165A5"/>
    <w:rsid w:val="0001690A"/>
    <w:rsid w:val="00016AEA"/>
    <w:rsid w:val="00016C01"/>
    <w:rsid w:val="000170CB"/>
    <w:rsid w:val="000176DB"/>
    <w:rsid w:val="00017765"/>
    <w:rsid w:val="000178D0"/>
    <w:rsid w:val="00017B2D"/>
    <w:rsid w:val="00017DA9"/>
    <w:rsid w:val="00017E96"/>
    <w:rsid w:val="0002053D"/>
    <w:rsid w:val="00020551"/>
    <w:rsid w:val="00020A28"/>
    <w:rsid w:val="00021172"/>
    <w:rsid w:val="000214CF"/>
    <w:rsid w:val="00022535"/>
    <w:rsid w:val="0002255E"/>
    <w:rsid w:val="00022CFA"/>
    <w:rsid w:val="00022EC3"/>
    <w:rsid w:val="00022F6B"/>
    <w:rsid w:val="00023693"/>
    <w:rsid w:val="000239E9"/>
    <w:rsid w:val="00023CB1"/>
    <w:rsid w:val="00024391"/>
    <w:rsid w:val="000243FB"/>
    <w:rsid w:val="0002496F"/>
    <w:rsid w:val="00024ED7"/>
    <w:rsid w:val="0002510C"/>
    <w:rsid w:val="00025237"/>
    <w:rsid w:val="00025558"/>
    <w:rsid w:val="00025B59"/>
    <w:rsid w:val="00025FC8"/>
    <w:rsid w:val="00026C93"/>
    <w:rsid w:val="00027241"/>
    <w:rsid w:val="00027CA2"/>
    <w:rsid w:val="00030426"/>
    <w:rsid w:val="00030F0C"/>
    <w:rsid w:val="000315AB"/>
    <w:rsid w:val="000320BF"/>
    <w:rsid w:val="000327D5"/>
    <w:rsid w:val="00033462"/>
    <w:rsid w:val="0003366C"/>
    <w:rsid w:val="00033854"/>
    <w:rsid w:val="00033E96"/>
    <w:rsid w:val="00033FFA"/>
    <w:rsid w:val="0003432F"/>
    <w:rsid w:val="0003454D"/>
    <w:rsid w:val="00034FA6"/>
    <w:rsid w:val="000357E0"/>
    <w:rsid w:val="0003599B"/>
    <w:rsid w:val="000363F7"/>
    <w:rsid w:val="000369E4"/>
    <w:rsid w:val="00036CF6"/>
    <w:rsid w:val="00037AEF"/>
    <w:rsid w:val="00040D98"/>
    <w:rsid w:val="000414E7"/>
    <w:rsid w:val="00041804"/>
    <w:rsid w:val="00042F3A"/>
    <w:rsid w:val="00042FD1"/>
    <w:rsid w:val="000437B8"/>
    <w:rsid w:val="000450EE"/>
    <w:rsid w:val="00045AEC"/>
    <w:rsid w:val="00045E78"/>
    <w:rsid w:val="00046943"/>
    <w:rsid w:val="000469DA"/>
    <w:rsid w:val="00046E06"/>
    <w:rsid w:val="00047250"/>
    <w:rsid w:val="0004762A"/>
    <w:rsid w:val="000477FE"/>
    <w:rsid w:val="00050C37"/>
    <w:rsid w:val="000510CA"/>
    <w:rsid w:val="00051610"/>
    <w:rsid w:val="00052B00"/>
    <w:rsid w:val="00053586"/>
    <w:rsid w:val="00053589"/>
    <w:rsid w:val="000536B1"/>
    <w:rsid w:val="0005387A"/>
    <w:rsid w:val="00054255"/>
    <w:rsid w:val="00054624"/>
    <w:rsid w:val="00054718"/>
    <w:rsid w:val="000547AD"/>
    <w:rsid w:val="0005532F"/>
    <w:rsid w:val="00055A52"/>
    <w:rsid w:val="00055C47"/>
    <w:rsid w:val="000560D1"/>
    <w:rsid w:val="00056AE0"/>
    <w:rsid w:val="00056B98"/>
    <w:rsid w:val="00056E4B"/>
    <w:rsid w:val="00056E7D"/>
    <w:rsid w:val="00057040"/>
    <w:rsid w:val="000570E8"/>
    <w:rsid w:val="000573C0"/>
    <w:rsid w:val="000573E2"/>
    <w:rsid w:val="00057A99"/>
    <w:rsid w:val="00057D2B"/>
    <w:rsid w:val="00060355"/>
    <w:rsid w:val="000606CB"/>
    <w:rsid w:val="00061184"/>
    <w:rsid w:val="0006177E"/>
    <w:rsid w:val="00061A75"/>
    <w:rsid w:val="00061FB0"/>
    <w:rsid w:val="0006237A"/>
    <w:rsid w:val="000627BE"/>
    <w:rsid w:val="00062F64"/>
    <w:rsid w:val="00063663"/>
    <w:rsid w:val="000642B9"/>
    <w:rsid w:val="00064547"/>
    <w:rsid w:val="00064CE1"/>
    <w:rsid w:val="000664F3"/>
    <w:rsid w:val="00066B5A"/>
    <w:rsid w:val="0006706E"/>
    <w:rsid w:val="0007070F"/>
    <w:rsid w:val="000714A6"/>
    <w:rsid w:val="00071CDE"/>
    <w:rsid w:val="00072133"/>
    <w:rsid w:val="00072435"/>
    <w:rsid w:val="00072E2B"/>
    <w:rsid w:val="00073963"/>
    <w:rsid w:val="00073C47"/>
    <w:rsid w:val="00073CAC"/>
    <w:rsid w:val="00073E4F"/>
    <w:rsid w:val="000747AC"/>
    <w:rsid w:val="000748CD"/>
    <w:rsid w:val="0007591C"/>
    <w:rsid w:val="0007629B"/>
    <w:rsid w:val="00076393"/>
    <w:rsid w:val="00076E0D"/>
    <w:rsid w:val="00077331"/>
    <w:rsid w:val="00077AC4"/>
    <w:rsid w:val="00077EF6"/>
    <w:rsid w:val="000801AA"/>
    <w:rsid w:val="00080820"/>
    <w:rsid w:val="000809E2"/>
    <w:rsid w:val="00081171"/>
    <w:rsid w:val="00081AA1"/>
    <w:rsid w:val="00081BBF"/>
    <w:rsid w:val="00081DF0"/>
    <w:rsid w:val="00081E93"/>
    <w:rsid w:val="000821DB"/>
    <w:rsid w:val="000822C3"/>
    <w:rsid w:val="000822D5"/>
    <w:rsid w:val="00082BB1"/>
    <w:rsid w:val="00082D09"/>
    <w:rsid w:val="00082E04"/>
    <w:rsid w:val="00082E74"/>
    <w:rsid w:val="00083C8E"/>
    <w:rsid w:val="000841DB"/>
    <w:rsid w:val="00084257"/>
    <w:rsid w:val="00084DF7"/>
    <w:rsid w:val="00085037"/>
    <w:rsid w:val="00085243"/>
    <w:rsid w:val="000861C3"/>
    <w:rsid w:val="000863CC"/>
    <w:rsid w:val="000866DC"/>
    <w:rsid w:val="00087318"/>
    <w:rsid w:val="00087408"/>
    <w:rsid w:val="0009009B"/>
    <w:rsid w:val="000905E9"/>
    <w:rsid w:val="00090EC1"/>
    <w:rsid w:val="00091329"/>
    <w:rsid w:val="00091737"/>
    <w:rsid w:val="00091B6D"/>
    <w:rsid w:val="00091EDF"/>
    <w:rsid w:val="000924F2"/>
    <w:rsid w:val="00092EEC"/>
    <w:rsid w:val="000934D4"/>
    <w:rsid w:val="00093EEC"/>
    <w:rsid w:val="00094069"/>
    <w:rsid w:val="000940CE"/>
    <w:rsid w:val="000940EC"/>
    <w:rsid w:val="00094198"/>
    <w:rsid w:val="00094CA5"/>
    <w:rsid w:val="00095489"/>
    <w:rsid w:val="00095BB4"/>
    <w:rsid w:val="00096EB9"/>
    <w:rsid w:val="000971C1"/>
    <w:rsid w:val="00097375"/>
    <w:rsid w:val="000973BD"/>
    <w:rsid w:val="00097509"/>
    <w:rsid w:val="000979A7"/>
    <w:rsid w:val="00097C6D"/>
    <w:rsid w:val="00097DCF"/>
    <w:rsid w:val="00097E43"/>
    <w:rsid w:val="000A0D14"/>
    <w:rsid w:val="000A1310"/>
    <w:rsid w:val="000A1C9C"/>
    <w:rsid w:val="000A1F79"/>
    <w:rsid w:val="000A247D"/>
    <w:rsid w:val="000A2573"/>
    <w:rsid w:val="000A282C"/>
    <w:rsid w:val="000A288D"/>
    <w:rsid w:val="000A332E"/>
    <w:rsid w:val="000A343E"/>
    <w:rsid w:val="000A3790"/>
    <w:rsid w:val="000A44C1"/>
    <w:rsid w:val="000A4625"/>
    <w:rsid w:val="000A4EDF"/>
    <w:rsid w:val="000A52D6"/>
    <w:rsid w:val="000A64BC"/>
    <w:rsid w:val="000A676D"/>
    <w:rsid w:val="000A6ADD"/>
    <w:rsid w:val="000A6B4E"/>
    <w:rsid w:val="000A6F4D"/>
    <w:rsid w:val="000B0726"/>
    <w:rsid w:val="000B0910"/>
    <w:rsid w:val="000B0BD1"/>
    <w:rsid w:val="000B0C70"/>
    <w:rsid w:val="000B148F"/>
    <w:rsid w:val="000B1648"/>
    <w:rsid w:val="000B1662"/>
    <w:rsid w:val="000B1DAB"/>
    <w:rsid w:val="000B21BD"/>
    <w:rsid w:val="000B227D"/>
    <w:rsid w:val="000B2434"/>
    <w:rsid w:val="000B26AA"/>
    <w:rsid w:val="000B30E3"/>
    <w:rsid w:val="000B3162"/>
    <w:rsid w:val="000B371A"/>
    <w:rsid w:val="000B3A44"/>
    <w:rsid w:val="000B3DFD"/>
    <w:rsid w:val="000B4941"/>
    <w:rsid w:val="000B496B"/>
    <w:rsid w:val="000B5877"/>
    <w:rsid w:val="000B5BD6"/>
    <w:rsid w:val="000B5E88"/>
    <w:rsid w:val="000B5ED0"/>
    <w:rsid w:val="000B67F7"/>
    <w:rsid w:val="000B6A40"/>
    <w:rsid w:val="000B6D42"/>
    <w:rsid w:val="000B72FF"/>
    <w:rsid w:val="000B7627"/>
    <w:rsid w:val="000C00D5"/>
    <w:rsid w:val="000C2369"/>
    <w:rsid w:val="000C2716"/>
    <w:rsid w:val="000C27FB"/>
    <w:rsid w:val="000C2DD1"/>
    <w:rsid w:val="000C31B8"/>
    <w:rsid w:val="000C34F3"/>
    <w:rsid w:val="000C4B9D"/>
    <w:rsid w:val="000C50C9"/>
    <w:rsid w:val="000C5433"/>
    <w:rsid w:val="000C5E47"/>
    <w:rsid w:val="000C6235"/>
    <w:rsid w:val="000C6C8D"/>
    <w:rsid w:val="000C6DF1"/>
    <w:rsid w:val="000C6E96"/>
    <w:rsid w:val="000C7F62"/>
    <w:rsid w:val="000D05B9"/>
    <w:rsid w:val="000D0611"/>
    <w:rsid w:val="000D07BB"/>
    <w:rsid w:val="000D11D3"/>
    <w:rsid w:val="000D1491"/>
    <w:rsid w:val="000D1809"/>
    <w:rsid w:val="000D19D5"/>
    <w:rsid w:val="000D1A82"/>
    <w:rsid w:val="000D299A"/>
    <w:rsid w:val="000D2CD4"/>
    <w:rsid w:val="000D3335"/>
    <w:rsid w:val="000D3578"/>
    <w:rsid w:val="000D3B7B"/>
    <w:rsid w:val="000D4C52"/>
    <w:rsid w:val="000D56DF"/>
    <w:rsid w:val="000D57F4"/>
    <w:rsid w:val="000D59A0"/>
    <w:rsid w:val="000D6B4A"/>
    <w:rsid w:val="000D6B80"/>
    <w:rsid w:val="000D6E84"/>
    <w:rsid w:val="000D7301"/>
    <w:rsid w:val="000D780D"/>
    <w:rsid w:val="000E0ED9"/>
    <w:rsid w:val="000E126E"/>
    <w:rsid w:val="000E12FE"/>
    <w:rsid w:val="000E17CC"/>
    <w:rsid w:val="000E1A68"/>
    <w:rsid w:val="000E204A"/>
    <w:rsid w:val="000E208A"/>
    <w:rsid w:val="000E214B"/>
    <w:rsid w:val="000E2181"/>
    <w:rsid w:val="000E21DD"/>
    <w:rsid w:val="000E2215"/>
    <w:rsid w:val="000E22A7"/>
    <w:rsid w:val="000E24FC"/>
    <w:rsid w:val="000E2A22"/>
    <w:rsid w:val="000E4097"/>
    <w:rsid w:val="000E41FD"/>
    <w:rsid w:val="000E45E4"/>
    <w:rsid w:val="000E47D7"/>
    <w:rsid w:val="000E4903"/>
    <w:rsid w:val="000E4BE5"/>
    <w:rsid w:val="000E5415"/>
    <w:rsid w:val="000E5B81"/>
    <w:rsid w:val="000E5E81"/>
    <w:rsid w:val="000E61D4"/>
    <w:rsid w:val="000E6DAC"/>
    <w:rsid w:val="000E734F"/>
    <w:rsid w:val="000E793B"/>
    <w:rsid w:val="000E79CE"/>
    <w:rsid w:val="000F0B13"/>
    <w:rsid w:val="000F0C9A"/>
    <w:rsid w:val="000F17D5"/>
    <w:rsid w:val="000F1D74"/>
    <w:rsid w:val="000F270E"/>
    <w:rsid w:val="000F2A83"/>
    <w:rsid w:val="000F30D8"/>
    <w:rsid w:val="000F4412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209D"/>
    <w:rsid w:val="001025F5"/>
    <w:rsid w:val="001026EE"/>
    <w:rsid w:val="0010295C"/>
    <w:rsid w:val="001031F7"/>
    <w:rsid w:val="0010335D"/>
    <w:rsid w:val="0010372C"/>
    <w:rsid w:val="00103947"/>
    <w:rsid w:val="001039E5"/>
    <w:rsid w:val="00103DDB"/>
    <w:rsid w:val="00103E40"/>
    <w:rsid w:val="0010435E"/>
    <w:rsid w:val="001052AF"/>
    <w:rsid w:val="00105F67"/>
    <w:rsid w:val="001061DB"/>
    <w:rsid w:val="00106464"/>
    <w:rsid w:val="00106873"/>
    <w:rsid w:val="00106876"/>
    <w:rsid w:val="00106CC4"/>
    <w:rsid w:val="00106D54"/>
    <w:rsid w:val="00106EC4"/>
    <w:rsid w:val="001071F4"/>
    <w:rsid w:val="00107447"/>
    <w:rsid w:val="001074BC"/>
    <w:rsid w:val="0010781E"/>
    <w:rsid w:val="00107CB8"/>
    <w:rsid w:val="001116B1"/>
    <w:rsid w:val="00111B4F"/>
    <w:rsid w:val="00111ED7"/>
    <w:rsid w:val="00112107"/>
    <w:rsid w:val="00112895"/>
    <w:rsid w:val="00112C35"/>
    <w:rsid w:val="00112CE2"/>
    <w:rsid w:val="001130CC"/>
    <w:rsid w:val="00113600"/>
    <w:rsid w:val="00113C40"/>
    <w:rsid w:val="00115F82"/>
    <w:rsid w:val="00117179"/>
    <w:rsid w:val="0011729B"/>
    <w:rsid w:val="00117A33"/>
    <w:rsid w:val="00117C9C"/>
    <w:rsid w:val="00120769"/>
    <w:rsid w:val="00121036"/>
    <w:rsid w:val="001214D5"/>
    <w:rsid w:val="00121DD1"/>
    <w:rsid w:val="00121FF6"/>
    <w:rsid w:val="00122D87"/>
    <w:rsid w:val="00124023"/>
    <w:rsid w:val="00124716"/>
    <w:rsid w:val="0012489B"/>
    <w:rsid w:val="00125383"/>
    <w:rsid w:val="00125BDA"/>
    <w:rsid w:val="00125E6A"/>
    <w:rsid w:val="00125FCE"/>
    <w:rsid w:val="00126268"/>
    <w:rsid w:val="0012636C"/>
    <w:rsid w:val="001267B4"/>
    <w:rsid w:val="00126EED"/>
    <w:rsid w:val="0012764B"/>
    <w:rsid w:val="00127894"/>
    <w:rsid w:val="00127A11"/>
    <w:rsid w:val="00127E96"/>
    <w:rsid w:val="00130B17"/>
    <w:rsid w:val="00131435"/>
    <w:rsid w:val="00131F6A"/>
    <w:rsid w:val="00131FF8"/>
    <w:rsid w:val="00132044"/>
    <w:rsid w:val="00132553"/>
    <w:rsid w:val="001328A8"/>
    <w:rsid w:val="00132BE7"/>
    <w:rsid w:val="0013304A"/>
    <w:rsid w:val="00133419"/>
    <w:rsid w:val="001337F7"/>
    <w:rsid w:val="001341E9"/>
    <w:rsid w:val="00134636"/>
    <w:rsid w:val="00134959"/>
    <w:rsid w:val="00134C4C"/>
    <w:rsid w:val="00135B5A"/>
    <w:rsid w:val="00136DB8"/>
    <w:rsid w:val="0013770B"/>
    <w:rsid w:val="001379B0"/>
    <w:rsid w:val="00137ED8"/>
    <w:rsid w:val="001401C0"/>
    <w:rsid w:val="00140ABE"/>
    <w:rsid w:val="00141FB7"/>
    <w:rsid w:val="00142250"/>
    <w:rsid w:val="001436F6"/>
    <w:rsid w:val="00143AA3"/>
    <w:rsid w:val="00143BA8"/>
    <w:rsid w:val="00143E2B"/>
    <w:rsid w:val="00143FF4"/>
    <w:rsid w:val="00144281"/>
    <w:rsid w:val="001442DF"/>
    <w:rsid w:val="00144371"/>
    <w:rsid w:val="00144854"/>
    <w:rsid w:val="001449B0"/>
    <w:rsid w:val="00144A16"/>
    <w:rsid w:val="00145A5C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F6A"/>
    <w:rsid w:val="00151151"/>
    <w:rsid w:val="0015241A"/>
    <w:rsid w:val="00152438"/>
    <w:rsid w:val="00152495"/>
    <w:rsid w:val="001524F0"/>
    <w:rsid w:val="001527FE"/>
    <w:rsid w:val="00152897"/>
    <w:rsid w:val="00152919"/>
    <w:rsid w:val="00153652"/>
    <w:rsid w:val="001540BC"/>
    <w:rsid w:val="00154464"/>
    <w:rsid w:val="00154802"/>
    <w:rsid w:val="0015497A"/>
    <w:rsid w:val="00154EC5"/>
    <w:rsid w:val="00155590"/>
    <w:rsid w:val="00155A7F"/>
    <w:rsid w:val="00156B7D"/>
    <w:rsid w:val="00156EF8"/>
    <w:rsid w:val="00157A97"/>
    <w:rsid w:val="00157D50"/>
    <w:rsid w:val="00161C01"/>
    <w:rsid w:val="00161CBD"/>
    <w:rsid w:val="0016244D"/>
    <w:rsid w:val="0016269F"/>
    <w:rsid w:val="001630F1"/>
    <w:rsid w:val="001631E0"/>
    <w:rsid w:val="001634E0"/>
    <w:rsid w:val="00163956"/>
    <w:rsid w:val="00163D4C"/>
    <w:rsid w:val="001650A3"/>
    <w:rsid w:val="001656C2"/>
    <w:rsid w:val="0016585F"/>
    <w:rsid w:val="001658B7"/>
    <w:rsid w:val="00166C59"/>
    <w:rsid w:val="001670EB"/>
    <w:rsid w:val="0016798D"/>
    <w:rsid w:val="00170C66"/>
    <w:rsid w:val="00170E88"/>
    <w:rsid w:val="0017118F"/>
    <w:rsid w:val="001713B3"/>
    <w:rsid w:val="001726BE"/>
    <w:rsid w:val="001729B0"/>
    <w:rsid w:val="00172B1A"/>
    <w:rsid w:val="00172B32"/>
    <w:rsid w:val="00172C26"/>
    <w:rsid w:val="001730F8"/>
    <w:rsid w:val="001736F7"/>
    <w:rsid w:val="00174349"/>
    <w:rsid w:val="001748F1"/>
    <w:rsid w:val="00174C1E"/>
    <w:rsid w:val="00174E97"/>
    <w:rsid w:val="00175256"/>
    <w:rsid w:val="00175904"/>
    <w:rsid w:val="00175932"/>
    <w:rsid w:val="00175A53"/>
    <w:rsid w:val="00175BF2"/>
    <w:rsid w:val="00176309"/>
    <w:rsid w:val="0017698C"/>
    <w:rsid w:val="00176E30"/>
    <w:rsid w:val="001773EE"/>
    <w:rsid w:val="00180F93"/>
    <w:rsid w:val="00181254"/>
    <w:rsid w:val="001812AE"/>
    <w:rsid w:val="00181445"/>
    <w:rsid w:val="00181447"/>
    <w:rsid w:val="001821D8"/>
    <w:rsid w:val="001828A9"/>
    <w:rsid w:val="0018349A"/>
    <w:rsid w:val="00183C7E"/>
    <w:rsid w:val="00183EB4"/>
    <w:rsid w:val="00184EDA"/>
    <w:rsid w:val="00186B6E"/>
    <w:rsid w:val="00187206"/>
    <w:rsid w:val="001874F7"/>
    <w:rsid w:val="001875C8"/>
    <w:rsid w:val="0019046F"/>
    <w:rsid w:val="001908C8"/>
    <w:rsid w:val="00190E57"/>
    <w:rsid w:val="0019110F"/>
    <w:rsid w:val="001914F7"/>
    <w:rsid w:val="00191E1B"/>
    <w:rsid w:val="00192110"/>
    <w:rsid w:val="00192644"/>
    <w:rsid w:val="001926E9"/>
    <w:rsid w:val="0019273B"/>
    <w:rsid w:val="00192AA8"/>
    <w:rsid w:val="00194039"/>
    <w:rsid w:val="00194528"/>
    <w:rsid w:val="0019543A"/>
    <w:rsid w:val="00195927"/>
    <w:rsid w:val="00195A11"/>
    <w:rsid w:val="00195DFD"/>
    <w:rsid w:val="00196208"/>
    <w:rsid w:val="00196703"/>
    <w:rsid w:val="00196F1D"/>
    <w:rsid w:val="001970CD"/>
    <w:rsid w:val="001971C1"/>
    <w:rsid w:val="001973CF"/>
    <w:rsid w:val="001979EA"/>
    <w:rsid w:val="00197D6A"/>
    <w:rsid w:val="00197F43"/>
    <w:rsid w:val="001A0094"/>
    <w:rsid w:val="001A1204"/>
    <w:rsid w:val="001A12EF"/>
    <w:rsid w:val="001A1E04"/>
    <w:rsid w:val="001A27C7"/>
    <w:rsid w:val="001A2E71"/>
    <w:rsid w:val="001A2EC6"/>
    <w:rsid w:val="001A344D"/>
    <w:rsid w:val="001A37C4"/>
    <w:rsid w:val="001A391A"/>
    <w:rsid w:val="001A483D"/>
    <w:rsid w:val="001A5256"/>
    <w:rsid w:val="001A5359"/>
    <w:rsid w:val="001A55AA"/>
    <w:rsid w:val="001A5626"/>
    <w:rsid w:val="001A5B96"/>
    <w:rsid w:val="001A67D4"/>
    <w:rsid w:val="001A6B4D"/>
    <w:rsid w:val="001A76A3"/>
    <w:rsid w:val="001A77B4"/>
    <w:rsid w:val="001B0898"/>
    <w:rsid w:val="001B0958"/>
    <w:rsid w:val="001B0A7B"/>
    <w:rsid w:val="001B0A88"/>
    <w:rsid w:val="001B0D98"/>
    <w:rsid w:val="001B1492"/>
    <w:rsid w:val="001B1B8C"/>
    <w:rsid w:val="001B2BDA"/>
    <w:rsid w:val="001B319E"/>
    <w:rsid w:val="001B336F"/>
    <w:rsid w:val="001B3692"/>
    <w:rsid w:val="001B42DD"/>
    <w:rsid w:val="001B465F"/>
    <w:rsid w:val="001B4BE7"/>
    <w:rsid w:val="001B6666"/>
    <w:rsid w:val="001B6FE1"/>
    <w:rsid w:val="001C0173"/>
    <w:rsid w:val="001C04F0"/>
    <w:rsid w:val="001C1D66"/>
    <w:rsid w:val="001C2539"/>
    <w:rsid w:val="001C2EAA"/>
    <w:rsid w:val="001C313B"/>
    <w:rsid w:val="001C47E6"/>
    <w:rsid w:val="001C48E8"/>
    <w:rsid w:val="001C5AA8"/>
    <w:rsid w:val="001C5F20"/>
    <w:rsid w:val="001C65E3"/>
    <w:rsid w:val="001C68B1"/>
    <w:rsid w:val="001C6CCB"/>
    <w:rsid w:val="001C70A5"/>
    <w:rsid w:val="001C7427"/>
    <w:rsid w:val="001C75B8"/>
    <w:rsid w:val="001D1447"/>
    <w:rsid w:val="001D17F4"/>
    <w:rsid w:val="001D2787"/>
    <w:rsid w:val="001D28EF"/>
    <w:rsid w:val="001D3261"/>
    <w:rsid w:val="001D365A"/>
    <w:rsid w:val="001D3744"/>
    <w:rsid w:val="001D3D06"/>
    <w:rsid w:val="001D3E08"/>
    <w:rsid w:val="001D43C8"/>
    <w:rsid w:val="001D45C6"/>
    <w:rsid w:val="001D478E"/>
    <w:rsid w:val="001D5F89"/>
    <w:rsid w:val="001D665E"/>
    <w:rsid w:val="001D6FDB"/>
    <w:rsid w:val="001D72A6"/>
    <w:rsid w:val="001D7A85"/>
    <w:rsid w:val="001D7BB5"/>
    <w:rsid w:val="001E03E6"/>
    <w:rsid w:val="001E068A"/>
    <w:rsid w:val="001E06D6"/>
    <w:rsid w:val="001E08D6"/>
    <w:rsid w:val="001E09EA"/>
    <w:rsid w:val="001E0DD0"/>
    <w:rsid w:val="001E0E93"/>
    <w:rsid w:val="001E1900"/>
    <w:rsid w:val="001E1F72"/>
    <w:rsid w:val="001E246A"/>
    <w:rsid w:val="001E27D7"/>
    <w:rsid w:val="001E287E"/>
    <w:rsid w:val="001E2DCB"/>
    <w:rsid w:val="001E2FB2"/>
    <w:rsid w:val="001E3673"/>
    <w:rsid w:val="001E3720"/>
    <w:rsid w:val="001E64EA"/>
    <w:rsid w:val="001E694B"/>
    <w:rsid w:val="001E7664"/>
    <w:rsid w:val="001E7ECE"/>
    <w:rsid w:val="001E7FD6"/>
    <w:rsid w:val="001F02CB"/>
    <w:rsid w:val="001F0CA8"/>
    <w:rsid w:val="001F0E34"/>
    <w:rsid w:val="001F0F5D"/>
    <w:rsid w:val="001F1531"/>
    <w:rsid w:val="001F1932"/>
    <w:rsid w:val="001F236E"/>
    <w:rsid w:val="001F2629"/>
    <w:rsid w:val="001F3463"/>
    <w:rsid w:val="001F3D71"/>
    <w:rsid w:val="001F48E2"/>
    <w:rsid w:val="001F52D4"/>
    <w:rsid w:val="001F54D7"/>
    <w:rsid w:val="001F564E"/>
    <w:rsid w:val="001F56C4"/>
    <w:rsid w:val="001F5803"/>
    <w:rsid w:val="001F5916"/>
    <w:rsid w:val="001F655A"/>
    <w:rsid w:val="001F66A6"/>
    <w:rsid w:val="001F6F95"/>
    <w:rsid w:val="001F72CF"/>
    <w:rsid w:val="001F7993"/>
    <w:rsid w:val="001F7AD0"/>
    <w:rsid w:val="001F7D57"/>
    <w:rsid w:val="00200295"/>
    <w:rsid w:val="00200F14"/>
    <w:rsid w:val="00201352"/>
    <w:rsid w:val="0020149F"/>
    <w:rsid w:val="0020190A"/>
    <w:rsid w:val="00201A97"/>
    <w:rsid w:val="00201BEB"/>
    <w:rsid w:val="00201D9D"/>
    <w:rsid w:val="00201FF4"/>
    <w:rsid w:val="00203226"/>
    <w:rsid w:val="00203426"/>
    <w:rsid w:val="00203D08"/>
    <w:rsid w:val="00203F84"/>
    <w:rsid w:val="00204063"/>
    <w:rsid w:val="002042FA"/>
    <w:rsid w:val="002044E6"/>
    <w:rsid w:val="00204B8E"/>
    <w:rsid w:val="00204C3D"/>
    <w:rsid w:val="002050B8"/>
    <w:rsid w:val="0020547A"/>
    <w:rsid w:val="002059E7"/>
    <w:rsid w:val="00205C15"/>
    <w:rsid w:val="00206F4C"/>
    <w:rsid w:val="0020717D"/>
    <w:rsid w:val="00207FB8"/>
    <w:rsid w:val="0021052A"/>
    <w:rsid w:val="00211359"/>
    <w:rsid w:val="00211593"/>
    <w:rsid w:val="00211CA4"/>
    <w:rsid w:val="00211D7D"/>
    <w:rsid w:val="00212860"/>
    <w:rsid w:val="00212EA1"/>
    <w:rsid w:val="00214A3A"/>
    <w:rsid w:val="00215170"/>
    <w:rsid w:val="00215753"/>
    <w:rsid w:val="00215B79"/>
    <w:rsid w:val="00215C63"/>
    <w:rsid w:val="00215D6F"/>
    <w:rsid w:val="0022055C"/>
    <w:rsid w:val="002214EC"/>
    <w:rsid w:val="0022163F"/>
    <w:rsid w:val="00221C1D"/>
    <w:rsid w:val="00222372"/>
    <w:rsid w:val="00222BDA"/>
    <w:rsid w:val="00222E5B"/>
    <w:rsid w:val="00223561"/>
    <w:rsid w:val="002245B8"/>
    <w:rsid w:val="002247FA"/>
    <w:rsid w:val="0022518F"/>
    <w:rsid w:val="0022526B"/>
    <w:rsid w:val="00225BD1"/>
    <w:rsid w:val="00225DFD"/>
    <w:rsid w:val="002276D9"/>
    <w:rsid w:val="00227EDF"/>
    <w:rsid w:val="0023027E"/>
    <w:rsid w:val="002306F6"/>
    <w:rsid w:val="00230979"/>
    <w:rsid w:val="0023149B"/>
    <w:rsid w:val="002317C1"/>
    <w:rsid w:val="00231AB2"/>
    <w:rsid w:val="00231CCC"/>
    <w:rsid w:val="00232935"/>
    <w:rsid w:val="0023319A"/>
    <w:rsid w:val="00233CE1"/>
    <w:rsid w:val="00234F1C"/>
    <w:rsid w:val="00235268"/>
    <w:rsid w:val="00235866"/>
    <w:rsid w:val="00235F5A"/>
    <w:rsid w:val="00235F5E"/>
    <w:rsid w:val="00236857"/>
    <w:rsid w:val="00236D11"/>
    <w:rsid w:val="00236D74"/>
    <w:rsid w:val="002377E5"/>
    <w:rsid w:val="00237E1A"/>
    <w:rsid w:val="00241099"/>
    <w:rsid w:val="00241733"/>
    <w:rsid w:val="00241FA6"/>
    <w:rsid w:val="00242118"/>
    <w:rsid w:val="0024224A"/>
    <w:rsid w:val="00242609"/>
    <w:rsid w:val="002427B9"/>
    <w:rsid w:val="002427F4"/>
    <w:rsid w:val="00243BB1"/>
    <w:rsid w:val="00243FB4"/>
    <w:rsid w:val="00244461"/>
    <w:rsid w:val="00244C3C"/>
    <w:rsid w:val="002452AB"/>
    <w:rsid w:val="0024572B"/>
    <w:rsid w:val="00245A64"/>
    <w:rsid w:val="00245BAA"/>
    <w:rsid w:val="00245D76"/>
    <w:rsid w:val="00245ED6"/>
    <w:rsid w:val="002469D1"/>
    <w:rsid w:val="00246BF0"/>
    <w:rsid w:val="00246D1A"/>
    <w:rsid w:val="00247865"/>
    <w:rsid w:val="00247C92"/>
    <w:rsid w:val="00247F57"/>
    <w:rsid w:val="0025019F"/>
    <w:rsid w:val="002507B9"/>
    <w:rsid w:val="00250944"/>
    <w:rsid w:val="002509E6"/>
    <w:rsid w:val="00251168"/>
    <w:rsid w:val="00251640"/>
    <w:rsid w:val="0025243E"/>
    <w:rsid w:val="00252B77"/>
    <w:rsid w:val="00252E61"/>
    <w:rsid w:val="0025317C"/>
    <w:rsid w:val="002533AC"/>
    <w:rsid w:val="0025604B"/>
    <w:rsid w:val="0025612A"/>
    <w:rsid w:val="00256332"/>
    <w:rsid w:val="00257072"/>
    <w:rsid w:val="00257E3D"/>
    <w:rsid w:val="00257FD1"/>
    <w:rsid w:val="002604E1"/>
    <w:rsid w:val="002604E4"/>
    <w:rsid w:val="00260553"/>
    <w:rsid w:val="00260BDE"/>
    <w:rsid w:val="0026166D"/>
    <w:rsid w:val="00262296"/>
    <w:rsid w:val="002622BF"/>
    <w:rsid w:val="002625F3"/>
    <w:rsid w:val="002628FB"/>
    <w:rsid w:val="00262B42"/>
    <w:rsid w:val="0026327D"/>
    <w:rsid w:val="0026365C"/>
    <w:rsid w:val="00263798"/>
    <w:rsid w:val="00263D01"/>
    <w:rsid w:val="00263F11"/>
    <w:rsid w:val="00264AFA"/>
    <w:rsid w:val="00265F4A"/>
    <w:rsid w:val="00266163"/>
    <w:rsid w:val="002661B1"/>
    <w:rsid w:val="002662B9"/>
    <w:rsid w:val="00266372"/>
    <w:rsid w:val="0026646E"/>
    <w:rsid w:val="002667A7"/>
    <w:rsid w:val="00266F31"/>
    <w:rsid w:val="0026768C"/>
    <w:rsid w:val="0026795C"/>
    <w:rsid w:val="00270421"/>
    <w:rsid w:val="00270619"/>
    <w:rsid w:val="00270651"/>
    <w:rsid w:val="0027097B"/>
    <w:rsid w:val="00270AAD"/>
    <w:rsid w:val="00270B53"/>
    <w:rsid w:val="00270C17"/>
    <w:rsid w:val="00270DEA"/>
    <w:rsid w:val="00271396"/>
    <w:rsid w:val="0027146F"/>
    <w:rsid w:val="002714D1"/>
    <w:rsid w:val="00271BFB"/>
    <w:rsid w:val="00271F44"/>
    <w:rsid w:val="00272216"/>
    <w:rsid w:val="002723E8"/>
    <w:rsid w:val="00272602"/>
    <w:rsid w:val="00273021"/>
    <w:rsid w:val="0027303E"/>
    <w:rsid w:val="00273232"/>
    <w:rsid w:val="00274388"/>
    <w:rsid w:val="00274DBE"/>
    <w:rsid w:val="00275495"/>
    <w:rsid w:val="002757EF"/>
    <w:rsid w:val="00275EE7"/>
    <w:rsid w:val="002764CE"/>
    <w:rsid w:val="00276C7D"/>
    <w:rsid w:val="002774EE"/>
    <w:rsid w:val="00277739"/>
    <w:rsid w:val="00277929"/>
    <w:rsid w:val="0027793A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371B"/>
    <w:rsid w:val="0028424F"/>
    <w:rsid w:val="0028476C"/>
    <w:rsid w:val="0028526C"/>
    <w:rsid w:val="00285A75"/>
    <w:rsid w:val="00285C96"/>
    <w:rsid w:val="00287110"/>
    <w:rsid w:val="0028758E"/>
    <w:rsid w:val="00287B46"/>
    <w:rsid w:val="00287B62"/>
    <w:rsid w:val="002901C4"/>
    <w:rsid w:val="002901D1"/>
    <w:rsid w:val="002904F3"/>
    <w:rsid w:val="0029151D"/>
    <w:rsid w:val="00291E1F"/>
    <w:rsid w:val="00292CA9"/>
    <w:rsid w:val="00293002"/>
    <w:rsid w:val="00293161"/>
    <w:rsid w:val="0029345F"/>
    <w:rsid w:val="0029384E"/>
    <w:rsid w:val="002943E1"/>
    <w:rsid w:val="00294575"/>
    <w:rsid w:val="00294B82"/>
    <w:rsid w:val="00295497"/>
    <w:rsid w:val="00295522"/>
    <w:rsid w:val="0029570A"/>
    <w:rsid w:val="002957D8"/>
    <w:rsid w:val="0029618B"/>
    <w:rsid w:val="002966DD"/>
    <w:rsid w:val="00296E17"/>
    <w:rsid w:val="00296FD9"/>
    <w:rsid w:val="00297832"/>
    <w:rsid w:val="00297876"/>
    <w:rsid w:val="002979EE"/>
    <w:rsid w:val="00297BCE"/>
    <w:rsid w:val="002A0BCA"/>
    <w:rsid w:val="002A0D0F"/>
    <w:rsid w:val="002A15B7"/>
    <w:rsid w:val="002A16B0"/>
    <w:rsid w:val="002A1CE3"/>
    <w:rsid w:val="002A1CFE"/>
    <w:rsid w:val="002A2531"/>
    <w:rsid w:val="002A2FEA"/>
    <w:rsid w:val="002A32D6"/>
    <w:rsid w:val="002A3469"/>
    <w:rsid w:val="002A362E"/>
    <w:rsid w:val="002A3811"/>
    <w:rsid w:val="002A3ADF"/>
    <w:rsid w:val="002A4229"/>
    <w:rsid w:val="002A43E6"/>
    <w:rsid w:val="002A491C"/>
    <w:rsid w:val="002A4929"/>
    <w:rsid w:val="002A50A5"/>
    <w:rsid w:val="002A5326"/>
    <w:rsid w:val="002A678E"/>
    <w:rsid w:val="002A723A"/>
    <w:rsid w:val="002A7C8C"/>
    <w:rsid w:val="002B09EE"/>
    <w:rsid w:val="002B16D8"/>
    <w:rsid w:val="002B1AA5"/>
    <w:rsid w:val="002B2F47"/>
    <w:rsid w:val="002B3514"/>
    <w:rsid w:val="002B4128"/>
    <w:rsid w:val="002B4156"/>
    <w:rsid w:val="002B43B5"/>
    <w:rsid w:val="002B4CB8"/>
    <w:rsid w:val="002B4CDE"/>
    <w:rsid w:val="002B4CF9"/>
    <w:rsid w:val="002B5030"/>
    <w:rsid w:val="002B511B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0FE"/>
    <w:rsid w:val="002C0643"/>
    <w:rsid w:val="002C0E1E"/>
    <w:rsid w:val="002C0F76"/>
    <w:rsid w:val="002C1143"/>
    <w:rsid w:val="002C11D9"/>
    <w:rsid w:val="002C1507"/>
    <w:rsid w:val="002C2D13"/>
    <w:rsid w:val="002C2D2B"/>
    <w:rsid w:val="002C2DB8"/>
    <w:rsid w:val="002C2DEB"/>
    <w:rsid w:val="002C3276"/>
    <w:rsid w:val="002C346B"/>
    <w:rsid w:val="002C3816"/>
    <w:rsid w:val="002C426E"/>
    <w:rsid w:val="002C456A"/>
    <w:rsid w:val="002C4941"/>
    <w:rsid w:val="002C49B8"/>
    <w:rsid w:val="002C4C12"/>
    <w:rsid w:val="002C4DDA"/>
    <w:rsid w:val="002C537D"/>
    <w:rsid w:val="002C5445"/>
    <w:rsid w:val="002C55A9"/>
    <w:rsid w:val="002C5D48"/>
    <w:rsid w:val="002C6C05"/>
    <w:rsid w:val="002C721B"/>
    <w:rsid w:val="002D04C3"/>
    <w:rsid w:val="002D0B01"/>
    <w:rsid w:val="002D0B12"/>
    <w:rsid w:val="002D1B16"/>
    <w:rsid w:val="002D1CD4"/>
    <w:rsid w:val="002D1D8E"/>
    <w:rsid w:val="002D1E95"/>
    <w:rsid w:val="002D2D97"/>
    <w:rsid w:val="002D2E2B"/>
    <w:rsid w:val="002D30FE"/>
    <w:rsid w:val="002D33BE"/>
    <w:rsid w:val="002D3B9D"/>
    <w:rsid w:val="002D4A00"/>
    <w:rsid w:val="002D5371"/>
    <w:rsid w:val="002D5C2E"/>
    <w:rsid w:val="002D5E76"/>
    <w:rsid w:val="002D616A"/>
    <w:rsid w:val="002D650E"/>
    <w:rsid w:val="002D6690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E3D"/>
    <w:rsid w:val="002E31B6"/>
    <w:rsid w:val="002E3CAC"/>
    <w:rsid w:val="002E3E19"/>
    <w:rsid w:val="002E4114"/>
    <w:rsid w:val="002E4328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0E24"/>
    <w:rsid w:val="002F152F"/>
    <w:rsid w:val="002F1614"/>
    <w:rsid w:val="002F1BBD"/>
    <w:rsid w:val="002F1C24"/>
    <w:rsid w:val="002F1E7C"/>
    <w:rsid w:val="002F2359"/>
    <w:rsid w:val="002F2A4F"/>
    <w:rsid w:val="002F2DB7"/>
    <w:rsid w:val="002F3014"/>
    <w:rsid w:val="002F313A"/>
    <w:rsid w:val="002F4251"/>
    <w:rsid w:val="002F4A4E"/>
    <w:rsid w:val="002F4AB1"/>
    <w:rsid w:val="002F4BE7"/>
    <w:rsid w:val="002F4EE5"/>
    <w:rsid w:val="002F54CC"/>
    <w:rsid w:val="002F57FD"/>
    <w:rsid w:val="002F5920"/>
    <w:rsid w:val="002F6008"/>
    <w:rsid w:val="002F6322"/>
    <w:rsid w:val="002F7ABF"/>
    <w:rsid w:val="002F7BD3"/>
    <w:rsid w:val="002F7F94"/>
    <w:rsid w:val="003000EC"/>
    <w:rsid w:val="00300573"/>
    <w:rsid w:val="003006B6"/>
    <w:rsid w:val="00300E74"/>
    <w:rsid w:val="003016F6"/>
    <w:rsid w:val="00301840"/>
    <w:rsid w:val="00301AA2"/>
    <w:rsid w:val="00301D9F"/>
    <w:rsid w:val="003020A4"/>
    <w:rsid w:val="00302418"/>
    <w:rsid w:val="00302A8B"/>
    <w:rsid w:val="003030E6"/>
    <w:rsid w:val="0030381F"/>
    <w:rsid w:val="003048FA"/>
    <w:rsid w:val="00304B58"/>
    <w:rsid w:val="00304E02"/>
    <w:rsid w:val="00305B87"/>
    <w:rsid w:val="00305EBC"/>
    <w:rsid w:val="0030613D"/>
    <w:rsid w:val="003067C0"/>
    <w:rsid w:val="00306964"/>
    <w:rsid w:val="00306C32"/>
    <w:rsid w:val="003079EC"/>
    <w:rsid w:val="00307D13"/>
    <w:rsid w:val="00307D41"/>
    <w:rsid w:val="00310825"/>
    <w:rsid w:val="00310CE5"/>
    <w:rsid w:val="00311853"/>
    <w:rsid w:val="00311F65"/>
    <w:rsid w:val="0031293F"/>
    <w:rsid w:val="00313072"/>
    <w:rsid w:val="00313A8F"/>
    <w:rsid w:val="00313DBF"/>
    <w:rsid w:val="00314210"/>
    <w:rsid w:val="003144ED"/>
    <w:rsid w:val="00314FC3"/>
    <w:rsid w:val="003156ED"/>
    <w:rsid w:val="00315D7E"/>
    <w:rsid w:val="003162B5"/>
    <w:rsid w:val="0031774C"/>
    <w:rsid w:val="00317C6F"/>
    <w:rsid w:val="00320A14"/>
    <w:rsid w:val="0032203A"/>
    <w:rsid w:val="00322525"/>
    <w:rsid w:val="00322950"/>
    <w:rsid w:val="00322FA6"/>
    <w:rsid w:val="0032318B"/>
    <w:rsid w:val="00323296"/>
    <w:rsid w:val="00323674"/>
    <w:rsid w:val="0032367E"/>
    <w:rsid w:val="003238C5"/>
    <w:rsid w:val="0032397C"/>
    <w:rsid w:val="003239C0"/>
    <w:rsid w:val="00323BC5"/>
    <w:rsid w:val="00323CF7"/>
    <w:rsid w:val="003260DA"/>
    <w:rsid w:val="0032645E"/>
    <w:rsid w:val="00326C46"/>
    <w:rsid w:val="00326E0D"/>
    <w:rsid w:val="00326ED4"/>
    <w:rsid w:val="00327456"/>
    <w:rsid w:val="00327DB3"/>
    <w:rsid w:val="00327DC2"/>
    <w:rsid w:val="003310E3"/>
    <w:rsid w:val="00331867"/>
    <w:rsid w:val="00331DC2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6AF"/>
    <w:rsid w:val="00335434"/>
    <w:rsid w:val="003367E8"/>
    <w:rsid w:val="00336862"/>
    <w:rsid w:val="00337037"/>
    <w:rsid w:val="0033772C"/>
    <w:rsid w:val="00337783"/>
    <w:rsid w:val="00337BE1"/>
    <w:rsid w:val="0034046A"/>
    <w:rsid w:val="00340732"/>
    <w:rsid w:val="00340832"/>
    <w:rsid w:val="00340885"/>
    <w:rsid w:val="00340D4E"/>
    <w:rsid w:val="003415A6"/>
    <w:rsid w:val="0034213D"/>
    <w:rsid w:val="00343CFA"/>
    <w:rsid w:val="00343FF1"/>
    <w:rsid w:val="003442D9"/>
    <w:rsid w:val="003443D3"/>
    <w:rsid w:val="00344A5D"/>
    <w:rsid w:val="00345453"/>
    <w:rsid w:val="00345A87"/>
    <w:rsid w:val="00345CDE"/>
    <w:rsid w:val="003464FE"/>
    <w:rsid w:val="003465C9"/>
    <w:rsid w:val="003465D8"/>
    <w:rsid w:val="003467B7"/>
    <w:rsid w:val="00346901"/>
    <w:rsid w:val="00346CB6"/>
    <w:rsid w:val="00346D13"/>
    <w:rsid w:val="00347021"/>
    <w:rsid w:val="00347210"/>
    <w:rsid w:val="0034724A"/>
    <w:rsid w:val="00347654"/>
    <w:rsid w:val="00347FF0"/>
    <w:rsid w:val="00350443"/>
    <w:rsid w:val="00350D5A"/>
    <w:rsid w:val="00350D8B"/>
    <w:rsid w:val="003513CF"/>
    <w:rsid w:val="00351507"/>
    <w:rsid w:val="00351C21"/>
    <w:rsid w:val="0035215F"/>
    <w:rsid w:val="00352405"/>
    <w:rsid w:val="003527C4"/>
    <w:rsid w:val="00352920"/>
    <w:rsid w:val="00353180"/>
    <w:rsid w:val="00353660"/>
    <w:rsid w:val="00353B7E"/>
    <w:rsid w:val="00353CA6"/>
    <w:rsid w:val="0035454D"/>
    <w:rsid w:val="0035489C"/>
    <w:rsid w:val="00354D09"/>
    <w:rsid w:val="00355061"/>
    <w:rsid w:val="00355995"/>
    <w:rsid w:val="00355BFA"/>
    <w:rsid w:val="00355F5D"/>
    <w:rsid w:val="00355F8E"/>
    <w:rsid w:val="0035629A"/>
    <w:rsid w:val="00356377"/>
    <w:rsid w:val="0035675F"/>
    <w:rsid w:val="00356968"/>
    <w:rsid w:val="00356B10"/>
    <w:rsid w:val="003574FA"/>
    <w:rsid w:val="00357748"/>
    <w:rsid w:val="00360359"/>
    <w:rsid w:val="00360479"/>
    <w:rsid w:val="003605E9"/>
    <w:rsid w:val="00360839"/>
    <w:rsid w:val="0036138D"/>
    <w:rsid w:val="003614B2"/>
    <w:rsid w:val="0036174D"/>
    <w:rsid w:val="00361CA5"/>
    <w:rsid w:val="00361EDB"/>
    <w:rsid w:val="00362CBE"/>
    <w:rsid w:val="00363B80"/>
    <w:rsid w:val="00364319"/>
    <w:rsid w:val="00364642"/>
    <w:rsid w:val="00364698"/>
    <w:rsid w:val="00364CD4"/>
    <w:rsid w:val="0036514F"/>
    <w:rsid w:val="00365E53"/>
    <w:rsid w:val="003661AD"/>
    <w:rsid w:val="00366828"/>
    <w:rsid w:val="00367399"/>
    <w:rsid w:val="00367ABE"/>
    <w:rsid w:val="00370192"/>
    <w:rsid w:val="00370D0D"/>
    <w:rsid w:val="00370F91"/>
    <w:rsid w:val="00371174"/>
    <w:rsid w:val="003714FC"/>
    <w:rsid w:val="00371572"/>
    <w:rsid w:val="00371BDF"/>
    <w:rsid w:val="00371F97"/>
    <w:rsid w:val="00372ABE"/>
    <w:rsid w:val="00372BAF"/>
    <w:rsid w:val="003736D5"/>
    <w:rsid w:val="003736FE"/>
    <w:rsid w:val="00373956"/>
    <w:rsid w:val="00373A38"/>
    <w:rsid w:val="00373F65"/>
    <w:rsid w:val="0037407E"/>
    <w:rsid w:val="00374F50"/>
    <w:rsid w:val="00375080"/>
    <w:rsid w:val="003753C2"/>
    <w:rsid w:val="00375578"/>
    <w:rsid w:val="003757B1"/>
    <w:rsid w:val="00375ED1"/>
    <w:rsid w:val="00377138"/>
    <w:rsid w:val="00377B72"/>
    <w:rsid w:val="00377DED"/>
    <w:rsid w:val="003810F5"/>
    <w:rsid w:val="00381ACD"/>
    <w:rsid w:val="00381CCE"/>
    <w:rsid w:val="00382295"/>
    <w:rsid w:val="003823C6"/>
    <w:rsid w:val="003824FA"/>
    <w:rsid w:val="00382F4F"/>
    <w:rsid w:val="00384416"/>
    <w:rsid w:val="00384688"/>
    <w:rsid w:val="00384EF3"/>
    <w:rsid w:val="00385118"/>
    <w:rsid w:val="0038536F"/>
    <w:rsid w:val="0038659D"/>
    <w:rsid w:val="003874E5"/>
    <w:rsid w:val="0038786F"/>
    <w:rsid w:val="00387C48"/>
    <w:rsid w:val="003905CD"/>
    <w:rsid w:val="003906B2"/>
    <w:rsid w:val="0039070D"/>
    <w:rsid w:val="00390791"/>
    <w:rsid w:val="0039079B"/>
    <w:rsid w:val="00390AF7"/>
    <w:rsid w:val="00390CB1"/>
    <w:rsid w:val="00391370"/>
    <w:rsid w:val="0039280E"/>
    <w:rsid w:val="00392A6D"/>
    <w:rsid w:val="00392C43"/>
    <w:rsid w:val="00393102"/>
    <w:rsid w:val="003936CC"/>
    <w:rsid w:val="003936EA"/>
    <w:rsid w:val="00393BF3"/>
    <w:rsid w:val="00394030"/>
    <w:rsid w:val="0039464D"/>
    <w:rsid w:val="00394668"/>
    <w:rsid w:val="003952F4"/>
    <w:rsid w:val="003954CA"/>
    <w:rsid w:val="00395A80"/>
    <w:rsid w:val="00395DC4"/>
    <w:rsid w:val="00396242"/>
    <w:rsid w:val="0039668A"/>
    <w:rsid w:val="00396EAD"/>
    <w:rsid w:val="00397634"/>
    <w:rsid w:val="00397F3E"/>
    <w:rsid w:val="003A007B"/>
    <w:rsid w:val="003A08D1"/>
    <w:rsid w:val="003A0A5E"/>
    <w:rsid w:val="003A0C76"/>
    <w:rsid w:val="003A15F3"/>
    <w:rsid w:val="003A1A38"/>
    <w:rsid w:val="003A2738"/>
    <w:rsid w:val="003A2F29"/>
    <w:rsid w:val="003A33F3"/>
    <w:rsid w:val="003A3801"/>
    <w:rsid w:val="003A3A69"/>
    <w:rsid w:val="003A4372"/>
    <w:rsid w:val="003A438B"/>
    <w:rsid w:val="003A477D"/>
    <w:rsid w:val="003A490A"/>
    <w:rsid w:val="003A4FBE"/>
    <w:rsid w:val="003A502D"/>
    <w:rsid w:val="003A50F4"/>
    <w:rsid w:val="003A5117"/>
    <w:rsid w:val="003A58FD"/>
    <w:rsid w:val="003A6954"/>
    <w:rsid w:val="003A6A70"/>
    <w:rsid w:val="003A77EA"/>
    <w:rsid w:val="003A7BCB"/>
    <w:rsid w:val="003B0898"/>
    <w:rsid w:val="003B0A82"/>
    <w:rsid w:val="003B12DB"/>
    <w:rsid w:val="003B17EE"/>
    <w:rsid w:val="003B228B"/>
    <w:rsid w:val="003B2C3C"/>
    <w:rsid w:val="003B2D5A"/>
    <w:rsid w:val="003B33C4"/>
    <w:rsid w:val="003B384D"/>
    <w:rsid w:val="003B56A1"/>
    <w:rsid w:val="003B5887"/>
    <w:rsid w:val="003B5E10"/>
    <w:rsid w:val="003B66B8"/>
    <w:rsid w:val="003B70C6"/>
    <w:rsid w:val="003B731B"/>
    <w:rsid w:val="003C02F5"/>
    <w:rsid w:val="003C0AD4"/>
    <w:rsid w:val="003C0AE3"/>
    <w:rsid w:val="003C0F9E"/>
    <w:rsid w:val="003C142D"/>
    <w:rsid w:val="003C29BA"/>
    <w:rsid w:val="003C3188"/>
    <w:rsid w:val="003C460F"/>
    <w:rsid w:val="003C49D0"/>
    <w:rsid w:val="003C4A9D"/>
    <w:rsid w:val="003C4D8E"/>
    <w:rsid w:val="003C4E26"/>
    <w:rsid w:val="003C5095"/>
    <w:rsid w:val="003C529F"/>
    <w:rsid w:val="003C58BD"/>
    <w:rsid w:val="003C5B3F"/>
    <w:rsid w:val="003C5B54"/>
    <w:rsid w:val="003C5D21"/>
    <w:rsid w:val="003C6339"/>
    <w:rsid w:val="003C643E"/>
    <w:rsid w:val="003C6C38"/>
    <w:rsid w:val="003C6E87"/>
    <w:rsid w:val="003C742B"/>
    <w:rsid w:val="003C7722"/>
    <w:rsid w:val="003D01FE"/>
    <w:rsid w:val="003D02B2"/>
    <w:rsid w:val="003D04D9"/>
    <w:rsid w:val="003D12CF"/>
    <w:rsid w:val="003D1496"/>
    <w:rsid w:val="003D16A9"/>
    <w:rsid w:val="003D207B"/>
    <w:rsid w:val="003D2744"/>
    <w:rsid w:val="003D2991"/>
    <w:rsid w:val="003D3036"/>
    <w:rsid w:val="003D3277"/>
    <w:rsid w:val="003D3E0E"/>
    <w:rsid w:val="003D4414"/>
    <w:rsid w:val="003D4440"/>
    <w:rsid w:val="003D45D4"/>
    <w:rsid w:val="003D46C8"/>
    <w:rsid w:val="003D4A8E"/>
    <w:rsid w:val="003D504B"/>
    <w:rsid w:val="003D5120"/>
    <w:rsid w:val="003D5551"/>
    <w:rsid w:val="003D6FBA"/>
    <w:rsid w:val="003D71C3"/>
    <w:rsid w:val="003D7467"/>
    <w:rsid w:val="003D75CD"/>
    <w:rsid w:val="003D7FCC"/>
    <w:rsid w:val="003E006D"/>
    <w:rsid w:val="003E036D"/>
    <w:rsid w:val="003E0419"/>
    <w:rsid w:val="003E04A5"/>
    <w:rsid w:val="003E1154"/>
    <w:rsid w:val="003E1DDB"/>
    <w:rsid w:val="003E23D2"/>
    <w:rsid w:val="003E246C"/>
    <w:rsid w:val="003E2677"/>
    <w:rsid w:val="003E2E5E"/>
    <w:rsid w:val="003E2F4B"/>
    <w:rsid w:val="003E37FC"/>
    <w:rsid w:val="003E3CD8"/>
    <w:rsid w:val="003E6381"/>
    <w:rsid w:val="003E639D"/>
    <w:rsid w:val="003E70B9"/>
    <w:rsid w:val="003E7AEE"/>
    <w:rsid w:val="003E7D28"/>
    <w:rsid w:val="003E7F6B"/>
    <w:rsid w:val="003F04EF"/>
    <w:rsid w:val="003F0E2C"/>
    <w:rsid w:val="003F169C"/>
    <w:rsid w:val="003F1C12"/>
    <w:rsid w:val="003F23A2"/>
    <w:rsid w:val="003F26DA"/>
    <w:rsid w:val="003F2B21"/>
    <w:rsid w:val="003F2BD9"/>
    <w:rsid w:val="003F2D21"/>
    <w:rsid w:val="003F33E2"/>
    <w:rsid w:val="003F47D7"/>
    <w:rsid w:val="003F495C"/>
    <w:rsid w:val="003F4969"/>
    <w:rsid w:val="003F540B"/>
    <w:rsid w:val="003F549B"/>
    <w:rsid w:val="003F6098"/>
    <w:rsid w:val="003F6902"/>
    <w:rsid w:val="003F6A54"/>
    <w:rsid w:val="003F6AE2"/>
    <w:rsid w:val="003F7714"/>
    <w:rsid w:val="004003A3"/>
    <w:rsid w:val="00400F40"/>
    <w:rsid w:val="004012FE"/>
    <w:rsid w:val="00401AD1"/>
    <w:rsid w:val="004024BB"/>
    <w:rsid w:val="00402E48"/>
    <w:rsid w:val="00403753"/>
    <w:rsid w:val="004038A9"/>
    <w:rsid w:val="00403A02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0FD"/>
    <w:rsid w:val="00410483"/>
    <w:rsid w:val="00410D48"/>
    <w:rsid w:val="00411518"/>
    <w:rsid w:val="00411CD6"/>
    <w:rsid w:val="00411EEC"/>
    <w:rsid w:val="00412D77"/>
    <w:rsid w:val="00414228"/>
    <w:rsid w:val="00414270"/>
    <w:rsid w:val="00414287"/>
    <w:rsid w:val="004143CA"/>
    <w:rsid w:val="00414A93"/>
    <w:rsid w:val="00415052"/>
    <w:rsid w:val="004151EE"/>
    <w:rsid w:val="00415348"/>
    <w:rsid w:val="00416AE4"/>
    <w:rsid w:val="00417C4D"/>
    <w:rsid w:val="004214DE"/>
    <w:rsid w:val="004218BC"/>
    <w:rsid w:val="00421DAD"/>
    <w:rsid w:val="00422375"/>
    <w:rsid w:val="0042267B"/>
    <w:rsid w:val="00423555"/>
    <w:rsid w:val="00423709"/>
    <w:rsid w:val="00423F92"/>
    <w:rsid w:val="0042490C"/>
    <w:rsid w:val="00424F71"/>
    <w:rsid w:val="004254E2"/>
    <w:rsid w:val="00425A27"/>
    <w:rsid w:val="004263B2"/>
    <w:rsid w:val="004267A2"/>
    <w:rsid w:val="00426FDF"/>
    <w:rsid w:val="00427A1D"/>
    <w:rsid w:val="00427FA7"/>
    <w:rsid w:val="00430063"/>
    <w:rsid w:val="00430442"/>
    <w:rsid w:val="00430B54"/>
    <w:rsid w:val="00431192"/>
    <w:rsid w:val="004312FD"/>
    <w:rsid w:val="004316C1"/>
    <w:rsid w:val="00431CB5"/>
    <w:rsid w:val="00431EC3"/>
    <w:rsid w:val="00432216"/>
    <w:rsid w:val="00432DFD"/>
    <w:rsid w:val="00432E92"/>
    <w:rsid w:val="0043302A"/>
    <w:rsid w:val="00433D82"/>
    <w:rsid w:val="00434128"/>
    <w:rsid w:val="00434307"/>
    <w:rsid w:val="004348C5"/>
    <w:rsid w:val="00434B9E"/>
    <w:rsid w:val="0043538B"/>
    <w:rsid w:val="00435C45"/>
    <w:rsid w:val="00435DC1"/>
    <w:rsid w:val="00435F0B"/>
    <w:rsid w:val="00435F13"/>
    <w:rsid w:val="00436F15"/>
    <w:rsid w:val="0043721C"/>
    <w:rsid w:val="0043742E"/>
    <w:rsid w:val="00437CD4"/>
    <w:rsid w:val="00440764"/>
    <w:rsid w:val="00440C3F"/>
    <w:rsid w:val="00441621"/>
    <w:rsid w:val="004416F3"/>
    <w:rsid w:val="00441CB6"/>
    <w:rsid w:val="004423D9"/>
    <w:rsid w:val="004429FF"/>
    <w:rsid w:val="00442D2E"/>
    <w:rsid w:val="004436AF"/>
    <w:rsid w:val="00443796"/>
    <w:rsid w:val="00444009"/>
    <w:rsid w:val="00444277"/>
    <w:rsid w:val="00444C1C"/>
    <w:rsid w:val="0044507D"/>
    <w:rsid w:val="004454A7"/>
    <w:rsid w:val="00445679"/>
    <w:rsid w:val="004458A5"/>
    <w:rsid w:val="0044594B"/>
    <w:rsid w:val="00445A7F"/>
    <w:rsid w:val="00446303"/>
    <w:rsid w:val="00446652"/>
    <w:rsid w:val="00446C15"/>
    <w:rsid w:val="00446E14"/>
    <w:rsid w:val="00446F0B"/>
    <w:rsid w:val="00446F7E"/>
    <w:rsid w:val="00447CD0"/>
    <w:rsid w:val="00447D26"/>
    <w:rsid w:val="00450143"/>
    <w:rsid w:val="00450B49"/>
    <w:rsid w:val="00450EE3"/>
    <w:rsid w:val="00450EF2"/>
    <w:rsid w:val="00450F50"/>
    <w:rsid w:val="00451125"/>
    <w:rsid w:val="00451698"/>
    <w:rsid w:val="00451BB9"/>
    <w:rsid w:val="00452147"/>
    <w:rsid w:val="004521E9"/>
    <w:rsid w:val="00452681"/>
    <w:rsid w:val="00452917"/>
    <w:rsid w:val="00452DFD"/>
    <w:rsid w:val="004530AC"/>
    <w:rsid w:val="00453962"/>
    <w:rsid w:val="004554B3"/>
    <w:rsid w:val="0045566B"/>
    <w:rsid w:val="004559D1"/>
    <w:rsid w:val="004564BD"/>
    <w:rsid w:val="0045672C"/>
    <w:rsid w:val="004569F4"/>
    <w:rsid w:val="00457DCB"/>
    <w:rsid w:val="0046087A"/>
    <w:rsid w:val="004615CA"/>
    <w:rsid w:val="004626F4"/>
    <w:rsid w:val="0046272A"/>
    <w:rsid w:val="00462746"/>
    <w:rsid w:val="00462847"/>
    <w:rsid w:val="004629D5"/>
    <w:rsid w:val="00462F2F"/>
    <w:rsid w:val="0046319E"/>
    <w:rsid w:val="00463636"/>
    <w:rsid w:val="00463A69"/>
    <w:rsid w:val="00463B32"/>
    <w:rsid w:val="0046435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81B"/>
    <w:rsid w:val="00467AE7"/>
    <w:rsid w:val="00467C62"/>
    <w:rsid w:val="00470055"/>
    <w:rsid w:val="0047084F"/>
    <w:rsid w:val="004709F5"/>
    <w:rsid w:val="00470B87"/>
    <w:rsid w:val="0047151F"/>
    <w:rsid w:val="004716AF"/>
    <w:rsid w:val="004716DB"/>
    <w:rsid w:val="00471AD9"/>
    <w:rsid w:val="00471B70"/>
    <w:rsid w:val="004725A2"/>
    <w:rsid w:val="0047287E"/>
    <w:rsid w:val="0047332C"/>
    <w:rsid w:val="0047380D"/>
    <w:rsid w:val="0047458F"/>
    <w:rsid w:val="0047510C"/>
    <w:rsid w:val="00475225"/>
    <w:rsid w:val="00475586"/>
    <w:rsid w:val="00475780"/>
    <w:rsid w:val="00475800"/>
    <w:rsid w:val="00475987"/>
    <w:rsid w:val="00476343"/>
    <w:rsid w:val="004767C4"/>
    <w:rsid w:val="004773AD"/>
    <w:rsid w:val="0047780D"/>
    <w:rsid w:val="00477D4B"/>
    <w:rsid w:val="00477DC6"/>
    <w:rsid w:val="0048113F"/>
    <w:rsid w:val="004819EB"/>
    <w:rsid w:val="0048206C"/>
    <w:rsid w:val="00482E7B"/>
    <w:rsid w:val="00482E97"/>
    <w:rsid w:val="00483144"/>
    <w:rsid w:val="00483D6A"/>
    <w:rsid w:val="00483E14"/>
    <w:rsid w:val="00484D42"/>
    <w:rsid w:val="004864B8"/>
    <w:rsid w:val="0048656D"/>
    <w:rsid w:val="00486C2F"/>
    <w:rsid w:val="00487AAB"/>
    <w:rsid w:val="004901A4"/>
    <w:rsid w:val="004904B0"/>
    <w:rsid w:val="00490AD0"/>
    <w:rsid w:val="0049230D"/>
    <w:rsid w:val="00492320"/>
    <w:rsid w:val="004925D3"/>
    <w:rsid w:val="004925EC"/>
    <w:rsid w:val="00492E3D"/>
    <w:rsid w:val="00492FD1"/>
    <w:rsid w:val="00492FED"/>
    <w:rsid w:val="00493204"/>
    <w:rsid w:val="00493376"/>
    <w:rsid w:val="00493904"/>
    <w:rsid w:val="00493A0A"/>
    <w:rsid w:val="00493D0F"/>
    <w:rsid w:val="0049491F"/>
    <w:rsid w:val="00494F1E"/>
    <w:rsid w:val="00495348"/>
    <w:rsid w:val="00495483"/>
    <w:rsid w:val="004965C0"/>
    <w:rsid w:val="0049690A"/>
    <w:rsid w:val="004976FD"/>
    <w:rsid w:val="00497AF0"/>
    <w:rsid w:val="00497FDB"/>
    <w:rsid w:val="004A08F7"/>
    <w:rsid w:val="004A2888"/>
    <w:rsid w:val="004A2AEE"/>
    <w:rsid w:val="004A2E5A"/>
    <w:rsid w:val="004A3194"/>
    <w:rsid w:val="004A36DC"/>
    <w:rsid w:val="004A449A"/>
    <w:rsid w:val="004A4951"/>
    <w:rsid w:val="004A49E6"/>
    <w:rsid w:val="004A4FAE"/>
    <w:rsid w:val="004A51B8"/>
    <w:rsid w:val="004A5967"/>
    <w:rsid w:val="004A5CB6"/>
    <w:rsid w:val="004A6DA3"/>
    <w:rsid w:val="004A6F94"/>
    <w:rsid w:val="004A7520"/>
    <w:rsid w:val="004A7C9A"/>
    <w:rsid w:val="004B0E77"/>
    <w:rsid w:val="004B0E84"/>
    <w:rsid w:val="004B1AC1"/>
    <w:rsid w:val="004B1CC6"/>
    <w:rsid w:val="004B2407"/>
    <w:rsid w:val="004B2E4B"/>
    <w:rsid w:val="004B43C5"/>
    <w:rsid w:val="004B47F3"/>
    <w:rsid w:val="004B4B51"/>
    <w:rsid w:val="004B4C83"/>
    <w:rsid w:val="004B4CA2"/>
    <w:rsid w:val="004B4D75"/>
    <w:rsid w:val="004B4DB3"/>
    <w:rsid w:val="004B506E"/>
    <w:rsid w:val="004B5212"/>
    <w:rsid w:val="004B5468"/>
    <w:rsid w:val="004B5579"/>
    <w:rsid w:val="004B58ED"/>
    <w:rsid w:val="004B5B22"/>
    <w:rsid w:val="004B5F8B"/>
    <w:rsid w:val="004B6E63"/>
    <w:rsid w:val="004B7516"/>
    <w:rsid w:val="004B7B16"/>
    <w:rsid w:val="004C035E"/>
    <w:rsid w:val="004C037C"/>
    <w:rsid w:val="004C0512"/>
    <w:rsid w:val="004C101E"/>
    <w:rsid w:val="004C154C"/>
    <w:rsid w:val="004C1BEB"/>
    <w:rsid w:val="004C1D68"/>
    <w:rsid w:val="004C24B6"/>
    <w:rsid w:val="004C2EC7"/>
    <w:rsid w:val="004C37D3"/>
    <w:rsid w:val="004C4093"/>
    <w:rsid w:val="004C4238"/>
    <w:rsid w:val="004C4315"/>
    <w:rsid w:val="004C454B"/>
    <w:rsid w:val="004C47BA"/>
    <w:rsid w:val="004C6245"/>
    <w:rsid w:val="004C71BA"/>
    <w:rsid w:val="004C75F8"/>
    <w:rsid w:val="004D0878"/>
    <w:rsid w:val="004D0F08"/>
    <w:rsid w:val="004D17AE"/>
    <w:rsid w:val="004D19FF"/>
    <w:rsid w:val="004D1D45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6FC5"/>
    <w:rsid w:val="004D7450"/>
    <w:rsid w:val="004D74F3"/>
    <w:rsid w:val="004D7536"/>
    <w:rsid w:val="004E035A"/>
    <w:rsid w:val="004E0A39"/>
    <w:rsid w:val="004E0C2C"/>
    <w:rsid w:val="004E1926"/>
    <w:rsid w:val="004E19BD"/>
    <w:rsid w:val="004E2574"/>
    <w:rsid w:val="004E2837"/>
    <w:rsid w:val="004E2AFC"/>
    <w:rsid w:val="004E35BA"/>
    <w:rsid w:val="004E395C"/>
    <w:rsid w:val="004E3DC1"/>
    <w:rsid w:val="004E400C"/>
    <w:rsid w:val="004E49F5"/>
    <w:rsid w:val="004E4C2C"/>
    <w:rsid w:val="004E4F7D"/>
    <w:rsid w:val="004E5432"/>
    <w:rsid w:val="004E569C"/>
    <w:rsid w:val="004E5D6A"/>
    <w:rsid w:val="004E5F28"/>
    <w:rsid w:val="004E64A4"/>
    <w:rsid w:val="004E7802"/>
    <w:rsid w:val="004E7EE2"/>
    <w:rsid w:val="004F0A36"/>
    <w:rsid w:val="004F1289"/>
    <w:rsid w:val="004F1607"/>
    <w:rsid w:val="004F1719"/>
    <w:rsid w:val="004F1E2A"/>
    <w:rsid w:val="004F23CA"/>
    <w:rsid w:val="004F257E"/>
    <w:rsid w:val="004F3C70"/>
    <w:rsid w:val="004F3DE6"/>
    <w:rsid w:val="004F3E2C"/>
    <w:rsid w:val="004F3ED9"/>
    <w:rsid w:val="004F3FC3"/>
    <w:rsid w:val="004F482F"/>
    <w:rsid w:val="004F4BCE"/>
    <w:rsid w:val="004F4C0D"/>
    <w:rsid w:val="004F4E67"/>
    <w:rsid w:val="004F55AC"/>
    <w:rsid w:val="004F603D"/>
    <w:rsid w:val="004F61F2"/>
    <w:rsid w:val="004F72DE"/>
    <w:rsid w:val="004F7440"/>
    <w:rsid w:val="004F769C"/>
    <w:rsid w:val="004F7D5F"/>
    <w:rsid w:val="00500432"/>
    <w:rsid w:val="0050067D"/>
    <w:rsid w:val="00500A2C"/>
    <w:rsid w:val="00501B77"/>
    <w:rsid w:val="00501D0C"/>
    <w:rsid w:val="00501D30"/>
    <w:rsid w:val="00501F01"/>
    <w:rsid w:val="00503992"/>
    <w:rsid w:val="00503D5C"/>
    <w:rsid w:val="005054D8"/>
    <w:rsid w:val="0050627D"/>
    <w:rsid w:val="0050695D"/>
    <w:rsid w:val="00506E26"/>
    <w:rsid w:val="005079AD"/>
    <w:rsid w:val="00507ADC"/>
    <w:rsid w:val="00507D68"/>
    <w:rsid w:val="0051010F"/>
    <w:rsid w:val="00510FFA"/>
    <w:rsid w:val="00511B8B"/>
    <w:rsid w:val="00511EE2"/>
    <w:rsid w:val="005121B4"/>
    <w:rsid w:val="0051220A"/>
    <w:rsid w:val="005122AD"/>
    <w:rsid w:val="005125D6"/>
    <w:rsid w:val="005127C1"/>
    <w:rsid w:val="0051314D"/>
    <w:rsid w:val="00513A7E"/>
    <w:rsid w:val="00513D27"/>
    <w:rsid w:val="00514096"/>
    <w:rsid w:val="00514ABD"/>
    <w:rsid w:val="00514CE6"/>
    <w:rsid w:val="00514D7D"/>
    <w:rsid w:val="00514DE0"/>
    <w:rsid w:val="00516399"/>
    <w:rsid w:val="0051650F"/>
    <w:rsid w:val="00516A3F"/>
    <w:rsid w:val="0051747F"/>
    <w:rsid w:val="00517502"/>
    <w:rsid w:val="005177D1"/>
    <w:rsid w:val="00517E40"/>
    <w:rsid w:val="005212ED"/>
    <w:rsid w:val="00521DCE"/>
    <w:rsid w:val="0052252C"/>
    <w:rsid w:val="00522FD2"/>
    <w:rsid w:val="00523928"/>
    <w:rsid w:val="00523A8C"/>
    <w:rsid w:val="00523DAD"/>
    <w:rsid w:val="00524544"/>
    <w:rsid w:val="00524C32"/>
    <w:rsid w:val="00524DFD"/>
    <w:rsid w:val="0052556A"/>
    <w:rsid w:val="00525B84"/>
    <w:rsid w:val="00525FB1"/>
    <w:rsid w:val="005263BE"/>
    <w:rsid w:val="00526B6A"/>
    <w:rsid w:val="00526D09"/>
    <w:rsid w:val="00527214"/>
    <w:rsid w:val="005273D7"/>
    <w:rsid w:val="005275F2"/>
    <w:rsid w:val="005278E4"/>
    <w:rsid w:val="00527F52"/>
    <w:rsid w:val="005302F6"/>
    <w:rsid w:val="00530AFF"/>
    <w:rsid w:val="00530D33"/>
    <w:rsid w:val="00530F1D"/>
    <w:rsid w:val="00531A90"/>
    <w:rsid w:val="00531C74"/>
    <w:rsid w:val="00532930"/>
    <w:rsid w:val="00532C32"/>
    <w:rsid w:val="00533CA7"/>
    <w:rsid w:val="00534407"/>
    <w:rsid w:val="00535312"/>
    <w:rsid w:val="00535C5A"/>
    <w:rsid w:val="00535E08"/>
    <w:rsid w:val="00535E8E"/>
    <w:rsid w:val="00536555"/>
    <w:rsid w:val="00536C51"/>
    <w:rsid w:val="00536D40"/>
    <w:rsid w:val="00537655"/>
    <w:rsid w:val="005379DC"/>
    <w:rsid w:val="00540BE6"/>
    <w:rsid w:val="00540E5F"/>
    <w:rsid w:val="0054113E"/>
    <w:rsid w:val="0054147F"/>
    <w:rsid w:val="005416D0"/>
    <w:rsid w:val="0054171D"/>
    <w:rsid w:val="00541A4E"/>
    <w:rsid w:val="00542CEA"/>
    <w:rsid w:val="00542EF5"/>
    <w:rsid w:val="005432EA"/>
    <w:rsid w:val="00544A79"/>
    <w:rsid w:val="00544AEC"/>
    <w:rsid w:val="00544AF8"/>
    <w:rsid w:val="005457DA"/>
    <w:rsid w:val="00546723"/>
    <w:rsid w:val="005469AD"/>
    <w:rsid w:val="00546AF4"/>
    <w:rsid w:val="0054767C"/>
    <w:rsid w:val="0055055E"/>
    <w:rsid w:val="005506FB"/>
    <w:rsid w:val="00550D6F"/>
    <w:rsid w:val="00550E6E"/>
    <w:rsid w:val="00551ABA"/>
    <w:rsid w:val="00551E01"/>
    <w:rsid w:val="00551F67"/>
    <w:rsid w:val="00553419"/>
    <w:rsid w:val="00554C3F"/>
    <w:rsid w:val="00555175"/>
    <w:rsid w:val="00555FB3"/>
    <w:rsid w:val="0055708F"/>
    <w:rsid w:val="005579E0"/>
    <w:rsid w:val="00560084"/>
    <w:rsid w:val="00560865"/>
    <w:rsid w:val="0056127E"/>
    <w:rsid w:val="005619B4"/>
    <w:rsid w:val="0056227A"/>
    <w:rsid w:val="00562787"/>
    <w:rsid w:val="005628FF"/>
    <w:rsid w:val="00562B3B"/>
    <w:rsid w:val="00563C11"/>
    <w:rsid w:val="00564088"/>
    <w:rsid w:val="00564597"/>
    <w:rsid w:val="005647B6"/>
    <w:rsid w:val="00564AFB"/>
    <w:rsid w:val="00564DD5"/>
    <w:rsid w:val="00565739"/>
    <w:rsid w:val="00565A10"/>
    <w:rsid w:val="00565B6B"/>
    <w:rsid w:val="00565CC9"/>
    <w:rsid w:val="00566075"/>
    <w:rsid w:val="005667DD"/>
    <w:rsid w:val="0056686B"/>
    <w:rsid w:val="00566EB3"/>
    <w:rsid w:val="005670F2"/>
    <w:rsid w:val="0056731E"/>
    <w:rsid w:val="005677D9"/>
    <w:rsid w:val="00567A18"/>
    <w:rsid w:val="00567F6E"/>
    <w:rsid w:val="0057037B"/>
    <w:rsid w:val="005708D4"/>
    <w:rsid w:val="00571C7E"/>
    <w:rsid w:val="00572268"/>
    <w:rsid w:val="0057301C"/>
    <w:rsid w:val="005734D7"/>
    <w:rsid w:val="00573916"/>
    <w:rsid w:val="00573D4B"/>
    <w:rsid w:val="0057521A"/>
    <w:rsid w:val="005752A5"/>
    <w:rsid w:val="00575356"/>
    <w:rsid w:val="005753AC"/>
    <w:rsid w:val="005755E2"/>
    <w:rsid w:val="00575F54"/>
    <w:rsid w:val="00576C36"/>
    <w:rsid w:val="005770EA"/>
    <w:rsid w:val="00577452"/>
    <w:rsid w:val="00577B61"/>
    <w:rsid w:val="005816F3"/>
    <w:rsid w:val="00581CA2"/>
    <w:rsid w:val="00581F96"/>
    <w:rsid w:val="0058239D"/>
    <w:rsid w:val="00583006"/>
    <w:rsid w:val="00583457"/>
    <w:rsid w:val="00584A7B"/>
    <w:rsid w:val="00585374"/>
    <w:rsid w:val="00585A59"/>
    <w:rsid w:val="005868F0"/>
    <w:rsid w:val="00586D47"/>
    <w:rsid w:val="00586E8B"/>
    <w:rsid w:val="00586F94"/>
    <w:rsid w:val="005870C6"/>
    <w:rsid w:val="00587122"/>
    <w:rsid w:val="00587783"/>
    <w:rsid w:val="00587A3F"/>
    <w:rsid w:val="00587F4E"/>
    <w:rsid w:val="00587F54"/>
    <w:rsid w:val="00590F75"/>
    <w:rsid w:val="00590F7D"/>
    <w:rsid w:val="005911AE"/>
    <w:rsid w:val="00591C46"/>
    <w:rsid w:val="00591C6D"/>
    <w:rsid w:val="005920D9"/>
    <w:rsid w:val="005926DC"/>
    <w:rsid w:val="0059275E"/>
    <w:rsid w:val="00592D91"/>
    <w:rsid w:val="00592F84"/>
    <w:rsid w:val="00594273"/>
    <w:rsid w:val="005942E8"/>
    <w:rsid w:val="00594CE4"/>
    <w:rsid w:val="00594D24"/>
    <w:rsid w:val="005957F1"/>
    <w:rsid w:val="0059606D"/>
    <w:rsid w:val="00596497"/>
    <w:rsid w:val="00596828"/>
    <w:rsid w:val="005974DC"/>
    <w:rsid w:val="00597773"/>
    <w:rsid w:val="0059786D"/>
    <w:rsid w:val="00597B02"/>
    <w:rsid w:val="00597B09"/>
    <w:rsid w:val="00597F9C"/>
    <w:rsid w:val="005A0C4C"/>
    <w:rsid w:val="005A1118"/>
    <w:rsid w:val="005A1FF6"/>
    <w:rsid w:val="005A23EE"/>
    <w:rsid w:val="005A25F4"/>
    <w:rsid w:val="005A2702"/>
    <w:rsid w:val="005A28D1"/>
    <w:rsid w:val="005A3475"/>
    <w:rsid w:val="005A3481"/>
    <w:rsid w:val="005A36E3"/>
    <w:rsid w:val="005A45DA"/>
    <w:rsid w:val="005A4829"/>
    <w:rsid w:val="005A4C11"/>
    <w:rsid w:val="005A5096"/>
    <w:rsid w:val="005A51E0"/>
    <w:rsid w:val="005A53E5"/>
    <w:rsid w:val="005A56A2"/>
    <w:rsid w:val="005A5B2C"/>
    <w:rsid w:val="005A6C96"/>
    <w:rsid w:val="005A6DD6"/>
    <w:rsid w:val="005A70F8"/>
    <w:rsid w:val="005A72B6"/>
    <w:rsid w:val="005A7B08"/>
    <w:rsid w:val="005A7D17"/>
    <w:rsid w:val="005A7D4D"/>
    <w:rsid w:val="005B0EED"/>
    <w:rsid w:val="005B1134"/>
    <w:rsid w:val="005B1A7F"/>
    <w:rsid w:val="005B20FE"/>
    <w:rsid w:val="005B246D"/>
    <w:rsid w:val="005B2523"/>
    <w:rsid w:val="005B29D0"/>
    <w:rsid w:val="005B2E55"/>
    <w:rsid w:val="005B2EF3"/>
    <w:rsid w:val="005B3505"/>
    <w:rsid w:val="005B357D"/>
    <w:rsid w:val="005B376A"/>
    <w:rsid w:val="005B3A21"/>
    <w:rsid w:val="005B3C59"/>
    <w:rsid w:val="005B457D"/>
    <w:rsid w:val="005B5338"/>
    <w:rsid w:val="005B542F"/>
    <w:rsid w:val="005B5C92"/>
    <w:rsid w:val="005B61E4"/>
    <w:rsid w:val="005B631C"/>
    <w:rsid w:val="005B63CC"/>
    <w:rsid w:val="005B6BA2"/>
    <w:rsid w:val="005B6CB3"/>
    <w:rsid w:val="005B7BCC"/>
    <w:rsid w:val="005C00BD"/>
    <w:rsid w:val="005C0322"/>
    <w:rsid w:val="005C0674"/>
    <w:rsid w:val="005C1078"/>
    <w:rsid w:val="005C19D3"/>
    <w:rsid w:val="005C2420"/>
    <w:rsid w:val="005C26D9"/>
    <w:rsid w:val="005C2A88"/>
    <w:rsid w:val="005C2EB4"/>
    <w:rsid w:val="005C33F3"/>
    <w:rsid w:val="005C3FBA"/>
    <w:rsid w:val="005C52AB"/>
    <w:rsid w:val="005C557D"/>
    <w:rsid w:val="005C5B65"/>
    <w:rsid w:val="005C6545"/>
    <w:rsid w:val="005C6C6C"/>
    <w:rsid w:val="005C70B8"/>
    <w:rsid w:val="005C7544"/>
    <w:rsid w:val="005C7773"/>
    <w:rsid w:val="005D032D"/>
    <w:rsid w:val="005D0554"/>
    <w:rsid w:val="005D0E42"/>
    <w:rsid w:val="005D12F4"/>
    <w:rsid w:val="005D143D"/>
    <w:rsid w:val="005D18F2"/>
    <w:rsid w:val="005D1A20"/>
    <w:rsid w:val="005D2436"/>
    <w:rsid w:val="005D3102"/>
    <w:rsid w:val="005D3347"/>
    <w:rsid w:val="005D50E1"/>
    <w:rsid w:val="005D52D1"/>
    <w:rsid w:val="005D542F"/>
    <w:rsid w:val="005D5D2D"/>
    <w:rsid w:val="005D6387"/>
    <w:rsid w:val="005D65AE"/>
    <w:rsid w:val="005D65E0"/>
    <w:rsid w:val="005D7100"/>
    <w:rsid w:val="005D71EF"/>
    <w:rsid w:val="005D731A"/>
    <w:rsid w:val="005D7AF4"/>
    <w:rsid w:val="005D7F6A"/>
    <w:rsid w:val="005E00CE"/>
    <w:rsid w:val="005E0F8F"/>
    <w:rsid w:val="005E129D"/>
    <w:rsid w:val="005E19CE"/>
    <w:rsid w:val="005E22D6"/>
    <w:rsid w:val="005E2480"/>
    <w:rsid w:val="005E292B"/>
    <w:rsid w:val="005E2DFE"/>
    <w:rsid w:val="005E3122"/>
    <w:rsid w:val="005E3734"/>
    <w:rsid w:val="005E3E87"/>
    <w:rsid w:val="005E4882"/>
    <w:rsid w:val="005E48B3"/>
    <w:rsid w:val="005E527B"/>
    <w:rsid w:val="005E587E"/>
    <w:rsid w:val="005E63BE"/>
    <w:rsid w:val="005E68AC"/>
    <w:rsid w:val="005E753E"/>
    <w:rsid w:val="005F074F"/>
    <w:rsid w:val="005F0BCE"/>
    <w:rsid w:val="005F0D81"/>
    <w:rsid w:val="005F1979"/>
    <w:rsid w:val="005F1F58"/>
    <w:rsid w:val="005F203B"/>
    <w:rsid w:val="005F256A"/>
    <w:rsid w:val="005F2C24"/>
    <w:rsid w:val="005F317A"/>
    <w:rsid w:val="005F328A"/>
    <w:rsid w:val="005F3592"/>
    <w:rsid w:val="005F3BC4"/>
    <w:rsid w:val="005F3EB9"/>
    <w:rsid w:val="005F41F2"/>
    <w:rsid w:val="005F44A9"/>
    <w:rsid w:val="005F47A4"/>
    <w:rsid w:val="005F4CCB"/>
    <w:rsid w:val="005F4CF7"/>
    <w:rsid w:val="005F545D"/>
    <w:rsid w:val="005F55B3"/>
    <w:rsid w:val="005F5B21"/>
    <w:rsid w:val="005F5E17"/>
    <w:rsid w:val="005F694A"/>
    <w:rsid w:val="005F6F1C"/>
    <w:rsid w:val="005F7EB7"/>
    <w:rsid w:val="00600095"/>
    <w:rsid w:val="006003FB"/>
    <w:rsid w:val="00600BA9"/>
    <w:rsid w:val="0060112E"/>
    <w:rsid w:val="00601A7F"/>
    <w:rsid w:val="00601BCC"/>
    <w:rsid w:val="00601F24"/>
    <w:rsid w:val="006036A8"/>
    <w:rsid w:val="00603F6A"/>
    <w:rsid w:val="006043F8"/>
    <w:rsid w:val="006045A4"/>
    <w:rsid w:val="006045F0"/>
    <w:rsid w:val="00604E5F"/>
    <w:rsid w:val="00605B75"/>
    <w:rsid w:val="00605BEC"/>
    <w:rsid w:val="00605C75"/>
    <w:rsid w:val="00605CBD"/>
    <w:rsid w:val="00605E32"/>
    <w:rsid w:val="0060650E"/>
    <w:rsid w:val="00606859"/>
    <w:rsid w:val="006068AF"/>
    <w:rsid w:val="00606ACE"/>
    <w:rsid w:val="0060722D"/>
    <w:rsid w:val="00607323"/>
    <w:rsid w:val="00607618"/>
    <w:rsid w:val="006103DF"/>
    <w:rsid w:val="006106F5"/>
    <w:rsid w:val="006107D8"/>
    <w:rsid w:val="00610CD1"/>
    <w:rsid w:val="00610D7D"/>
    <w:rsid w:val="00610E57"/>
    <w:rsid w:val="006121A0"/>
    <w:rsid w:val="00612F51"/>
    <w:rsid w:val="00613407"/>
    <w:rsid w:val="0061347A"/>
    <w:rsid w:val="006136CB"/>
    <w:rsid w:val="006139C3"/>
    <w:rsid w:val="006143F1"/>
    <w:rsid w:val="006149A8"/>
    <w:rsid w:val="006152A3"/>
    <w:rsid w:val="00615B84"/>
    <w:rsid w:val="0061625D"/>
    <w:rsid w:val="006177FD"/>
    <w:rsid w:val="0061781B"/>
    <w:rsid w:val="006207DA"/>
    <w:rsid w:val="00620BC2"/>
    <w:rsid w:val="00620FD3"/>
    <w:rsid w:val="006211CD"/>
    <w:rsid w:val="0062126C"/>
    <w:rsid w:val="00621A94"/>
    <w:rsid w:val="00621CFC"/>
    <w:rsid w:val="006220E6"/>
    <w:rsid w:val="006228FF"/>
    <w:rsid w:val="00622A7F"/>
    <w:rsid w:val="00622DA0"/>
    <w:rsid w:val="00623A93"/>
    <w:rsid w:val="00623E24"/>
    <w:rsid w:val="006245F0"/>
    <w:rsid w:val="00624962"/>
    <w:rsid w:val="00624D51"/>
    <w:rsid w:val="0062570B"/>
    <w:rsid w:val="006263C8"/>
    <w:rsid w:val="006265DC"/>
    <w:rsid w:val="006267A4"/>
    <w:rsid w:val="006269AC"/>
    <w:rsid w:val="00626ADF"/>
    <w:rsid w:val="006300A6"/>
    <w:rsid w:val="006305A1"/>
    <w:rsid w:val="006309B8"/>
    <w:rsid w:val="00630A12"/>
    <w:rsid w:val="00630A83"/>
    <w:rsid w:val="00631454"/>
    <w:rsid w:val="00631B69"/>
    <w:rsid w:val="00631BB2"/>
    <w:rsid w:val="00631F88"/>
    <w:rsid w:val="006329EB"/>
    <w:rsid w:val="00632D27"/>
    <w:rsid w:val="0063304D"/>
    <w:rsid w:val="00633584"/>
    <w:rsid w:val="00634481"/>
    <w:rsid w:val="006346F5"/>
    <w:rsid w:val="00634AA5"/>
    <w:rsid w:val="00634C35"/>
    <w:rsid w:val="006352EE"/>
    <w:rsid w:val="006353F8"/>
    <w:rsid w:val="00636A4F"/>
    <w:rsid w:val="00636AFF"/>
    <w:rsid w:val="00637940"/>
    <w:rsid w:val="00637977"/>
    <w:rsid w:val="00637BF6"/>
    <w:rsid w:val="006403BC"/>
    <w:rsid w:val="00640AB1"/>
    <w:rsid w:val="00640B5F"/>
    <w:rsid w:val="00640E3A"/>
    <w:rsid w:val="00642261"/>
    <w:rsid w:val="006429D4"/>
    <w:rsid w:val="00642E7C"/>
    <w:rsid w:val="00642FB4"/>
    <w:rsid w:val="006437DC"/>
    <w:rsid w:val="00643C09"/>
    <w:rsid w:val="0064467F"/>
    <w:rsid w:val="00644F01"/>
    <w:rsid w:val="00645939"/>
    <w:rsid w:val="00646343"/>
    <w:rsid w:val="006464B4"/>
    <w:rsid w:val="00646599"/>
    <w:rsid w:val="00646EA4"/>
    <w:rsid w:val="00647C65"/>
    <w:rsid w:val="006507FE"/>
    <w:rsid w:val="006508DD"/>
    <w:rsid w:val="00650AEA"/>
    <w:rsid w:val="00650BEC"/>
    <w:rsid w:val="00650E00"/>
    <w:rsid w:val="00652298"/>
    <w:rsid w:val="00653493"/>
    <w:rsid w:val="0065418D"/>
    <w:rsid w:val="00654324"/>
    <w:rsid w:val="00654372"/>
    <w:rsid w:val="0065672A"/>
    <w:rsid w:val="006571CA"/>
    <w:rsid w:val="00657352"/>
    <w:rsid w:val="0066090A"/>
    <w:rsid w:val="00660A63"/>
    <w:rsid w:val="00660CB7"/>
    <w:rsid w:val="006610EF"/>
    <w:rsid w:val="0066176E"/>
    <w:rsid w:val="006617EC"/>
    <w:rsid w:val="006618D9"/>
    <w:rsid w:val="00661B66"/>
    <w:rsid w:val="00661FB9"/>
    <w:rsid w:val="00662284"/>
    <w:rsid w:val="0066249E"/>
    <w:rsid w:val="006636A3"/>
    <w:rsid w:val="006643A6"/>
    <w:rsid w:val="00664835"/>
    <w:rsid w:val="00664A8E"/>
    <w:rsid w:val="00664ABF"/>
    <w:rsid w:val="00664F96"/>
    <w:rsid w:val="006653AF"/>
    <w:rsid w:val="006657B6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1C61"/>
    <w:rsid w:val="00672584"/>
    <w:rsid w:val="00672C6A"/>
    <w:rsid w:val="0067347B"/>
    <w:rsid w:val="006737CC"/>
    <w:rsid w:val="0067476F"/>
    <w:rsid w:val="00674F23"/>
    <w:rsid w:val="00675649"/>
    <w:rsid w:val="00675757"/>
    <w:rsid w:val="00675773"/>
    <w:rsid w:val="00675972"/>
    <w:rsid w:val="00675DC4"/>
    <w:rsid w:val="00676714"/>
    <w:rsid w:val="00676796"/>
    <w:rsid w:val="00677152"/>
    <w:rsid w:val="00680162"/>
    <w:rsid w:val="006801CC"/>
    <w:rsid w:val="0068102B"/>
    <w:rsid w:val="00681165"/>
    <w:rsid w:val="006814DE"/>
    <w:rsid w:val="00681E0A"/>
    <w:rsid w:val="0068271E"/>
    <w:rsid w:val="00682B28"/>
    <w:rsid w:val="00683CDC"/>
    <w:rsid w:val="00684223"/>
    <w:rsid w:val="0068432B"/>
    <w:rsid w:val="00684623"/>
    <w:rsid w:val="00684DE3"/>
    <w:rsid w:val="00684FCD"/>
    <w:rsid w:val="0068548D"/>
    <w:rsid w:val="0068564B"/>
    <w:rsid w:val="006862BF"/>
    <w:rsid w:val="006864D9"/>
    <w:rsid w:val="00686F20"/>
    <w:rsid w:val="00686F36"/>
    <w:rsid w:val="00687798"/>
    <w:rsid w:val="006877B8"/>
    <w:rsid w:val="00687E0C"/>
    <w:rsid w:val="00687E70"/>
    <w:rsid w:val="006900B7"/>
    <w:rsid w:val="00690831"/>
    <w:rsid w:val="00690AF4"/>
    <w:rsid w:val="00690D95"/>
    <w:rsid w:val="00692458"/>
    <w:rsid w:val="006931AE"/>
    <w:rsid w:val="00693698"/>
    <w:rsid w:val="006936EC"/>
    <w:rsid w:val="0069371F"/>
    <w:rsid w:val="00693992"/>
    <w:rsid w:val="00693C56"/>
    <w:rsid w:val="00694307"/>
    <w:rsid w:val="00694930"/>
    <w:rsid w:val="00694BA7"/>
    <w:rsid w:val="00694D38"/>
    <w:rsid w:val="0069535C"/>
    <w:rsid w:val="00695517"/>
    <w:rsid w:val="0069622F"/>
    <w:rsid w:val="006965FC"/>
    <w:rsid w:val="006975F2"/>
    <w:rsid w:val="006975FE"/>
    <w:rsid w:val="006A028E"/>
    <w:rsid w:val="006A03C5"/>
    <w:rsid w:val="006A0806"/>
    <w:rsid w:val="006A0A7F"/>
    <w:rsid w:val="006A0E0F"/>
    <w:rsid w:val="006A11F3"/>
    <w:rsid w:val="006A1706"/>
    <w:rsid w:val="006A19BD"/>
    <w:rsid w:val="006A1DB8"/>
    <w:rsid w:val="006A1F54"/>
    <w:rsid w:val="006A2119"/>
    <w:rsid w:val="006A22DC"/>
    <w:rsid w:val="006A2AA9"/>
    <w:rsid w:val="006A2ABC"/>
    <w:rsid w:val="006A33D7"/>
    <w:rsid w:val="006A3A6B"/>
    <w:rsid w:val="006A454B"/>
    <w:rsid w:val="006A4BD9"/>
    <w:rsid w:val="006A4C17"/>
    <w:rsid w:val="006A4FBF"/>
    <w:rsid w:val="006A4FEA"/>
    <w:rsid w:val="006A56EE"/>
    <w:rsid w:val="006A57CF"/>
    <w:rsid w:val="006A5CE1"/>
    <w:rsid w:val="006A5F6E"/>
    <w:rsid w:val="006A61F7"/>
    <w:rsid w:val="006A6BA3"/>
    <w:rsid w:val="006A6D64"/>
    <w:rsid w:val="006A6F2F"/>
    <w:rsid w:val="006A71AA"/>
    <w:rsid w:val="006A7469"/>
    <w:rsid w:val="006A770A"/>
    <w:rsid w:val="006B060E"/>
    <w:rsid w:val="006B075D"/>
    <w:rsid w:val="006B0D98"/>
    <w:rsid w:val="006B10AE"/>
    <w:rsid w:val="006B1DAD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4BA9"/>
    <w:rsid w:val="006B52E1"/>
    <w:rsid w:val="006B5AFE"/>
    <w:rsid w:val="006B60F4"/>
    <w:rsid w:val="006B6A0D"/>
    <w:rsid w:val="006B6C31"/>
    <w:rsid w:val="006B6ECD"/>
    <w:rsid w:val="006B798A"/>
    <w:rsid w:val="006B7F95"/>
    <w:rsid w:val="006C08A3"/>
    <w:rsid w:val="006C0976"/>
    <w:rsid w:val="006C0C3B"/>
    <w:rsid w:val="006C209A"/>
    <w:rsid w:val="006C22B3"/>
    <w:rsid w:val="006C3246"/>
    <w:rsid w:val="006C32D5"/>
    <w:rsid w:val="006C3604"/>
    <w:rsid w:val="006C3811"/>
    <w:rsid w:val="006C3F39"/>
    <w:rsid w:val="006C427D"/>
    <w:rsid w:val="006C4A6F"/>
    <w:rsid w:val="006C4D77"/>
    <w:rsid w:val="006C5052"/>
    <w:rsid w:val="006C534A"/>
    <w:rsid w:val="006C58EE"/>
    <w:rsid w:val="006C5B46"/>
    <w:rsid w:val="006C5C6B"/>
    <w:rsid w:val="006C5D6E"/>
    <w:rsid w:val="006C6D8D"/>
    <w:rsid w:val="006C73B7"/>
    <w:rsid w:val="006C7A88"/>
    <w:rsid w:val="006C7C5F"/>
    <w:rsid w:val="006C7CD7"/>
    <w:rsid w:val="006D0127"/>
    <w:rsid w:val="006D023B"/>
    <w:rsid w:val="006D0BA9"/>
    <w:rsid w:val="006D110A"/>
    <w:rsid w:val="006D14AB"/>
    <w:rsid w:val="006D1931"/>
    <w:rsid w:val="006D1A1B"/>
    <w:rsid w:val="006D1BE0"/>
    <w:rsid w:val="006D2016"/>
    <w:rsid w:val="006D2C1C"/>
    <w:rsid w:val="006D2C39"/>
    <w:rsid w:val="006D3091"/>
    <w:rsid w:val="006D3DD3"/>
    <w:rsid w:val="006D3EC6"/>
    <w:rsid w:val="006D4147"/>
    <w:rsid w:val="006D5AE1"/>
    <w:rsid w:val="006D7C4F"/>
    <w:rsid w:val="006E0B5F"/>
    <w:rsid w:val="006E0BA5"/>
    <w:rsid w:val="006E105C"/>
    <w:rsid w:val="006E1AAE"/>
    <w:rsid w:val="006E22C4"/>
    <w:rsid w:val="006E2E2C"/>
    <w:rsid w:val="006E30E9"/>
    <w:rsid w:val="006E32BF"/>
    <w:rsid w:val="006E33E9"/>
    <w:rsid w:val="006E393B"/>
    <w:rsid w:val="006E3B93"/>
    <w:rsid w:val="006E3C4B"/>
    <w:rsid w:val="006E3CB9"/>
    <w:rsid w:val="006E3E3D"/>
    <w:rsid w:val="006E4A0E"/>
    <w:rsid w:val="006E4B2F"/>
    <w:rsid w:val="006E60D1"/>
    <w:rsid w:val="006E63F8"/>
    <w:rsid w:val="006E6861"/>
    <w:rsid w:val="006E6A52"/>
    <w:rsid w:val="006E7273"/>
    <w:rsid w:val="006E76AC"/>
    <w:rsid w:val="006E76E6"/>
    <w:rsid w:val="006E7AD2"/>
    <w:rsid w:val="006F0DD3"/>
    <w:rsid w:val="006F0F07"/>
    <w:rsid w:val="006F105E"/>
    <w:rsid w:val="006F1DA9"/>
    <w:rsid w:val="006F41CA"/>
    <w:rsid w:val="006F4578"/>
    <w:rsid w:val="006F4A25"/>
    <w:rsid w:val="006F4CF6"/>
    <w:rsid w:val="006F4D75"/>
    <w:rsid w:val="006F4EC1"/>
    <w:rsid w:val="006F5E64"/>
    <w:rsid w:val="006F5F78"/>
    <w:rsid w:val="006F6085"/>
    <w:rsid w:val="006F60DA"/>
    <w:rsid w:val="006F619E"/>
    <w:rsid w:val="006F6806"/>
    <w:rsid w:val="006F6BBE"/>
    <w:rsid w:val="006F6E8C"/>
    <w:rsid w:val="006F7965"/>
    <w:rsid w:val="006F7A1F"/>
    <w:rsid w:val="006F7A38"/>
    <w:rsid w:val="006F7A81"/>
    <w:rsid w:val="007002D3"/>
    <w:rsid w:val="007004F0"/>
    <w:rsid w:val="00701101"/>
    <w:rsid w:val="007016C4"/>
    <w:rsid w:val="00701DE3"/>
    <w:rsid w:val="0070212B"/>
    <w:rsid w:val="00702438"/>
    <w:rsid w:val="00702583"/>
    <w:rsid w:val="0070276B"/>
    <w:rsid w:val="0070278B"/>
    <w:rsid w:val="007027E5"/>
    <w:rsid w:val="00703026"/>
    <w:rsid w:val="007030D0"/>
    <w:rsid w:val="00703EB2"/>
    <w:rsid w:val="00703F9D"/>
    <w:rsid w:val="00704052"/>
    <w:rsid w:val="00704836"/>
    <w:rsid w:val="00704E08"/>
    <w:rsid w:val="0070736A"/>
    <w:rsid w:val="00707416"/>
    <w:rsid w:val="007075CE"/>
    <w:rsid w:val="00707FA6"/>
    <w:rsid w:val="007101CF"/>
    <w:rsid w:val="00710465"/>
    <w:rsid w:val="00711655"/>
    <w:rsid w:val="0071186D"/>
    <w:rsid w:val="00711A17"/>
    <w:rsid w:val="00712390"/>
    <w:rsid w:val="0071273E"/>
    <w:rsid w:val="00712FB0"/>
    <w:rsid w:val="00713C8D"/>
    <w:rsid w:val="00714AD4"/>
    <w:rsid w:val="00714DA6"/>
    <w:rsid w:val="00714EDA"/>
    <w:rsid w:val="00715190"/>
    <w:rsid w:val="007152B9"/>
    <w:rsid w:val="00715BF6"/>
    <w:rsid w:val="00715F00"/>
    <w:rsid w:val="00716BD2"/>
    <w:rsid w:val="00716EA7"/>
    <w:rsid w:val="00717716"/>
    <w:rsid w:val="007178E1"/>
    <w:rsid w:val="00717A0D"/>
    <w:rsid w:val="007200F2"/>
    <w:rsid w:val="007205CC"/>
    <w:rsid w:val="00720EDB"/>
    <w:rsid w:val="00721537"/>
    <w:rsid w:val="007225B3"/>
    <w:rsid w:val="00722B0D"/>
    <w:rsid w:val="007231E1"/>
    <w:rsid w:val="00723328"/>
    <w:rsid w:val="00723994"/>
    <w:rsid w:val="00723B96"/>
    <w:rsid w:val="00723EC0"/>
    <w:rsid w:val="00723F57"/>
    <w:rsid w:val="0072416C"/>
    <w:rsid w:val="00724414"/>
    <w:rsid w:val="0072505B"/>
    <w:rsid w:val="007258B9"/>
    <w:rsid w:val="0072672B"/>
    <w:rsid w:val="007267A7"/>
    <w:rsid w:val="00727D1A"/>
    <w:rsid w:val="00727F56"/>
    <w:rsid w:val="00727F6A"/>
    <w:rsid w:val="00730266"/>
    <w:rsid w:val="00730731"/>
    <w:rsid w:val="00730872"/>
    <w:rsid w:val="00730A04"/>
    <w:rsid w:val="00730EC0"/>
    <w:rsid w:val="007312F3"/>
    <w:rsid w:val="00731563"/>
    <w:rsid w:val="00731893"/>
    <w:rsid w:val="007319B4"/>
    <w:rsid w:val="00731A2D"/>
    <w:rsid w:val="00731F22"/>
    <w:rsid w:val="00732329"/>
    <w:rsid w:val="0073252B"/>
    <w:rsid w:val="00733132"/>
    <w:rsid w:val="007334CD"/>
    <w:rsid w:val="00733536"/>
    <w:rsid w:val="007338FE"/>
    <w:rsid w:val="00733D77"/>
    <w:rsid w:val="00733D8B"/>
    <w:rsid w:val="00734F6E"/>
    <w:rsid w:val="0073529B"/>
    <w:rsid w:val="00735617"/>
    <w:rsid w:val="00735B10"/>
    <w:rsid w:val="00735DC8"/>
    <w:rsid w:val="00736617"/>
    <w:rsid w:val="0073686D"/>
    <w:rsid w:val="007370DA"/>
    <w:rsid w:val="00737205"/>
    <w:rsid w:val="0073799D"/>
    <w:rsid w:val="00737B3A"/>
    <w:rsid w:val="00740459"/>
    <w:rsid w:val="0074050E"/>
    <w:rsid w:val="00740CB1"/>
    <w:rsid w:val="00740F5D"/>
    <w:rsid w:val="00741198"/>
    <w:rsid w:val="00741231"/>
    <w:rsid w:val="00741B95"/>
    <w:rsid w:val="00741DD2"/>
    <w:rsid w:val="00741E0B"/>
    <w:rsid w:val="0074208C"/>
    <w:rsid w:val="00742830"/>
    <w:rsid w:val="00742C1E"/>
    <w:rsid w:val="00742FEF"/>
    <w:rsid w:val="0074351A"/>
    <w:rsid w:val="007439FF"/>
    <w:rsid w:val="007442C3"/>
    <w:rsid w:val="00744646"/>
    <w:rsid w:val="00744E68"/>
    <w:rsid w:val="0074510E"/>
    <w:rsid w:val="007452F5"/>
    <w:rsid w:val="007455A1"/>
    <w:rsid w:val="0074567F"/>
    <w:rsid w:val="00746130"/>
    <w:rsid w:val="007467CE"/>
    <w:rsid w:val="007467F7"/>
    <w:rsid w:val="0074688F"/>
    <w:rsid w:val="007472BA"/>
    <w:rsid w:val="00747CC5"/>
    <w:rsid w:val="00747DA8"/>
    <w:rsid w:val="007503FA"/>
    <w:rsid w:val="0075093A"/>
    <w:rsid w:val="00750AE2"/>
    <w:rsid w:val="00750D40"/>
    <w:rsid w:val="0075128D"/>
    <w:rsid w:val="0075287D"/>
    <w:rsid w:val="007534F9"/>
    <w:rsid w:val="00755604"/>
    <w:rsid w:val="0075619E"/>
    <w:rsid w:val="00756B0D"/>
    <w:rsid w:val="00756CD2"/>
    <w:rsid w:val="00756EBD"/>
    <w:rsid w:val="0075706E"/>
    <w:rsid w:val="007600B9"/>
    <w:rsid w:val="0076016F"/>
    <w:rsid w:val="0076036F"/>
    <w:rsid w:val="0076095A"/>
    <w:rsid w:val="00760E19"/>
    <w:rsid w:val="0076136D"/>
    <w:rsid w:val="007616FB"/>
    <w:rsid w:val="00761A23"/>
    <w:rsid w:val="00762008"/>
    <w:rsid w:val="007630FB"/>
    <w:rsid w:val="007632AF"/>
    <w:rsid w:val="007636DA"/>
    <w:rsid w:val="00763741"/>
    <w:rsid w:val="007638DC"/>
    <w:rsid w:val="00763A13"/>
    <w:rsid w:val="00764388"/>
    <w:rsid w:val="00764938"/>
    <w:rsid w:val="00764DC4"/>
    <w:rsid w:val="00764E9E"/>
    <w:rsid w:val="007652C4"/>
    <w:rsid w:val="00765441"/>
    <w:rsid w:val="00766322"/>
    <w:rsid w:val="00766D85"/>
    <w:rsid w:val="00766F02"/>
    <w:rsid w:val="00767565"/>
    <w:rsid w:val="007700EA"/>
    <w:rsid w:val="00770865"/>
    <w:rsid w:val="0077089D"/>
    <w:rsid w:val="00770C80"/>
    <w:rsid w:val="00770FC1"/>
    <w:rsid w:val="007710BC"/>
    <w:rsid w:val="007713CB"/>
    <w:rsid w:val="007718B9"/>
    <w:rsid w:val="007725A7"/>
    <w:rsid w:val="0077282D"/>
    <w:rsid w:val="00772E85"/>
    <w:rsid w:val="00773461"/>
    <w:rsid w:val="007734FC"/>
    <w:rsid w:val="00773684"/>
    <w:rsid w:val="0077470D"/>
    <w:rsid w:val="0077474E"/>
    <w:rsid w:val="00774A9B"/>
    <w:rsid w:val="007751EE"/>
    <w:rsid w:val="007760AD"/>
    <w:rsid w:val="007763AC"/>
    <w:rsid w:val="00776B28"/>
    <w:rsid w:val="00777594"/>
    <w:rsid w:val="0077792D"/>
    <w:rsid w:val="00777981"/>
    <w:rsid w:val="00777A57"/>
    <w:rsid w:val="00777AAA"/>
    <w:rsid w:val="00777B30"/>
    <w:rsid w:val="00777C85"/>
    <w:rsid w:val="0078012F"/>
    <w:rsid w:val="007801C7"/>
    <w:rsid w:val="00780818"/>
    <w:rsid w:val="0078082E"/>
    <w:rsid w:val="007817C9"/>
    <w:rsid w:val="00781EAE"/>
    <w:rsid w:val="0078236E"/>
    <w:rsid w:val="0078264D"/>
    <w:rsid w:val="00782840"/>
    <w:rsid w:val="00783419"/>
    <w:rsid w:val="007834E1"/>
    <w:rsid w:val="007837D6"/>
    <w:rsid w:val="00783FDF"/>
    <w:rsid w:val="007840FC"/>
    <w:rsid w:val="00785D76"/>
    <w:rsid w:val="00785DC9"/>
    <w:rsid w:val="00786406"/>
    <w:rsid w:val="00786415"/>
    <w:rsid w:val="007872DE"/>
    <w:rsid w:val="007877F8"/>
    <w:rsid w:val="00787922"/>
    <w:rsid w:val="00790C54"/>
    <w:rsid w:val="00791ADF"/>
    <w:rsid w:val="00791B6F"/>
    <w:rsid w:val="00792404"/>
    <w:rsid w:val="0079255B"/>
    <w:rsid w:val="0079308E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971"/>
    <w:rsid w:val="00796A96"/>
    <w:rsid w:val="00796F09"/>
    <w:rsid w:val="0079705E"/>
    <w:rsid w:val="00797B39"/>
    <w:rsid w:val="007A0700"/>
    <w:rsid w:val="007A09AD"/>
    <w:rsid w:val="007A0ED8"/>
    <w:rsid w:val="007A1F73"/>
    <w:rsid w:val="007A1F9C"/>
    <w:rsid w:val="007A38CD"/>
    <w:rsid w:val="007A5AB5"/>
    <w:rsid w:val="007A5B7E"/>
    <w:rsid w:val="007A5E18"/>
    <w:rsid w:val="007A6B52"/>
    <w:rsid w:val="007A751E"/>
    <w:rsid w:val="007B058B"/>
    <w:rsid w:val="007B0ABF"/>
    <w:rsid w:val="007B0E9F"/>
    <w:rsid w:val="007B0FF1"/>
    <w:rsid w:val="007B111A"/>
    <w:rsid w:val="007B17FD"/>
    <w:rsid w:val="007B1DAB"/>
    <w:rsid w:val="007B1FDE"/>
    <w:rsid w:val="007B2335"/>
    <w:rsid w:val="007B2740"/>
    <w:rsid w:val="007B3404"/>
    <w:rsid w:val="007B414B"/>
    <w:rsid w:val="007B42A7"/>
    <w:rsid w:val="007B4D16"/>
    <w:rsid w:val="007B5230"/>
    <w:rsid w:val="007B5A58"/>
    <w:rsid w:val="007B5BFA"/>
    <w:rsid w:val="007B66D3"/>
    <w:rsid w:val="007B6A67"/>
    <w:rsid w:val="007B6E9A"/>
    <w:rsid w:val="007B790B"/>
    <w:rsid w:val="007C054B"/>
    <w:rsid w:val="007C0653"/>
    <w:rsid w:val="007C164A"/>
    <w:rsid w:val="007C1A01"/>
    <w:rsid w:val="007C2467"/>
    <w:rsid w:val="007C35F2"/>
    <w:rsid w:val="007C3683"/>
    <w:rsid w:val="007C3844"/>
    <w:rsid w:val="007C4D6F"/>
    <w:rsid w:val="007C4DC3"/>
    <w:rsid w:val="007C56D9"/>
    <w:rsid w:val="007C6218"/>
    <w:rsid w:val="007C6B27"/>
    <w:rsid w:val="007C6DB7"/>
    <w:rsid w:val="007C7411"/>
    <w:rsid w:val="007C784A"/>
    <w:rsid w:val="007D010A"/>
    <w:rsid w:val="007D056D"/>
    <w:rsid w:val="007D134D"/>
    <w:rsid w:val="007D17B5"/>
    <w:rsid w:val="007D1862"/>
    <w:rsid w:val="007D2049"/>
    <w:rsid w:val="007D26B2"/>
    <w:rsid w:val="007D28B9"/>
    <w:rsid w:val="007D28D7"/>
    <w:rsid w:val="007D2A84"/>
    <w:rsid w:val="007D2FEC"/>
    <w:rsid w:val="007D30F3"/>
    <w:rsid w:val="007D332D"/>
    <w:rsid w:val="007D3771"/>
    <w:rsid w:val="007D38B6"/>
    <w:rsid w:val="007D3A2A"/>
    <w:rsid w:val="007D3A7A"/>
    <w:rsid w:val="007D3FEA"/>
    <w:rsid w:val="007D4D85"/>
    <w:rsid w:val="007D5CF1"/>
    <w:rsid w:val="007D5D7F"/>
    <w:rsid w:val="007D6599"/>
    <w:rsid w:val="007D6D71"/>
    <w:rsid w:val="007D6E52"/>
    <w:rsid w:val="007D7369"/>
    <w:rsid w:val="007D7CFE"/>
    <w:rsid w:val="007D7E2D"/>
    <w:rsid w:val="007E0424"/>
    <w:rsid w:val="007E137D"/>
    <w:rsid w:val="007E1A06"/>
    <w:rsid w:val="007E1C96"/>
    <w:rsid w:val="007E20E1"/>
    <w:rsid w:val="007E31A5"/>
    <w:rsid w:val="007E3BD4"/>
    <w:rsid w:val="007E4056"/>
    <w:rsid w:val="007E48FB"/>
    <w:rsid w:val="007E4E60"/>
    <w:rsid w:val="007E5194"/>
    <w:rsid w:val="007E586A"/>
    <w:rsid w:val="007E60EB"/>
    <w:rsid w:val="007E6743"/>
    <w:rsid w:val="007E6798"/>
    <w:rsid w:val="007E67BD"/>
    <w:rsid w:val="007E687B"/>
    <w:rsid w:val="007E6E87"/>
    <w:rsid w:val="007E7641"/>
    <w:rsid w:val="007E771F"/>
    <w:rsid w:val="007E7913"/>
    <w:rsid w:val="007E7CA2"/>
    <w:rsid w:val="007F000A"/>
    <w:rsid w:val="007F08CC"/>
    <w:rsid w:val="007F0BB1"/>
    <w:rsid w:val="007F1790"/>
    <w:rsid w:val="007F259A"/>
    <w:rsid w:val="007F30D4"/>
    <w:rsid w:val="007F3540"/>
    <w:rsid w:val="007F37F9"/>
    <w:rsid w:val="007F400D"/>
    <w:rsid w:val="007F449E"/>
    <w:rsid w:val="007F4698"/>
    <w:rsid w:val="007F5637"/>
    <w:rsid w:val="007F6070"/>
    <w:rsid w:val="007F78C9"/>
    <w:rsid w:val="0080092C"/>
    <w:rsid w:val="00800A6C"/>
    <w:rsid w:val="00801C4F"/>
    <w:rsid w:val="00802595"/>
    <w:rsid w:val="00802A07"/>
    <w:rsid w:val="00802AEE"/>
    <w:rsid w:val="008031FD"/>
    <w:rsid w:val="008032A5"/>
    <w:rsid w:val="00803917"/>
    <w:rsid w:val="00803E7B"/>
    <w:rsid w:val="00803ECD"/>
    <w:rsid w:val="008041C1"/>
    <w:rsid w:val="0080434C"/>
    <w:rsid w:val="00804470"/>
    <w:rsid w:val="0080456F"/>
    <w:rsid w:val="008047AA"/>
    <w:rsid w:val="00804820"/>
    <w:rsid w:val="008052AC"/>
    <w:rsid w:val="00805368"/>
    <w:rsid w:val="00805789"/>
    <w:rsid w:val="00806013"/>
    <w:rsid w:val="0080601D"/>
    <w:rsid w:val="00806DC2"/>
    <w:rsid w:val="00807596"/>
    <w:rsid w:val="00807AB0"/>
    <w:rsid w:val="00807B8C"/>
    <w:rsid w:val="0081055A"/>
    <w:rsid w:val="00810E79"/>
    <w:rsid w:val="00811078"/>
    <w:rsid w:val="008114D9"/>
    <w:rsid w:val="00811CC5"/>
    <w:rsid w:val="00811D0A"/>
    <w:rsid w:val="00811E9F"/>
    <w:rsid w:val="0081252D"/>
    <w:rsid w:val="008126D7"/>
    <w:rsid w:val="00812A64"/>
    <w:rsid w:val="00813344"/>
    <w:rsid w:val="008137E6"/>
    <w:rsid w:val="008137F1"/>
    <w:rsid w:val="0081430D"/>
    <w:rsid w:val="008143A5"/>
    <w:rsid w:val="00814656"/>
    <w:rsid w:val="00814A86"/>
    <w:rsid w:val="00814C59"/>
    <w:rsid w:val="00816536"/>
    <w:rsid w:val="00816A4C"/>
    <w:rsid w:val="008173FA"/>
    <w:rsid w:val="00817526"/>
    <w:rsid w:val="008175C8"/>
    <w:rsid w:val="008179B6"/>
    <w:rsid w:val="00817B08"/>
    <w:rsid w:val="00817B19"/>
    <w:rsid w:val="00817D4D"/>
    <w:rsid w:val="0082007D"/>
    <w:rsid w:val="00820397"/>
    <w:rsid w:val="008203E0"/>
    <w:rsid w:val="00820880"/>
    <w:rsid w:val="0082091B"/>
    <w:rsid w:val="00821589"/>
    <w:rsid w:val="00823764"/>
    <w:rsid w:val="00823E78"/>
    <w:rsid w:val="008246FD"/>
    <w:rsid w:val="00824ABB"/>
    <w:rsid w:val="00824B64"/>
    <w:rsid w:val="008255AD"/>
    <w:rsid w:val="0082622B"/>
    <w:rsid w:val="008269DF"/>
    <w:rsid w:val="0082701A"/>
    <w:rsid w:val="008276E5"/>
    <w:rsid w:val="00827886"/>
    <w:rsid w:val="00827DA4"/>
    <w:rsid w:val="008300E2"/>
    <w:rsid w:val="008301FE"/>
    <w:rsid w:val="008311B9"/>
    <w:rsid w:val="008317CE"/>
    <w:rsid w:val="00831AF5"/>
    <w:rsid w:val="00831DF0"/>
    <w:rsid w:val="008321C6"/>
    <w:rsid w:val="0083273C"/>
    <w:rsid w:val="00832DAE"/>
    <w:rsid w:val="008334C1"/>
    <w:rsid w:val="00833551"/>
    <w:rsid w:val="008338CF"/>
    <w:rsid w:val="00833D28"/>
    <w:rsid w:val="008344A3"/>
    <w:rsid w:val="00834C93"/>
    <w:rsid w:val="00834DF9"/>
    <w:rsid w:val="008355B7"/>
    <w:rsid w:val="00835907"/>
    <w:rsid w:val="008368A1"/>
    <w:rsid w:val="00836A31"/>
    <w:rsid w:val="00836F03"/>
    <w:rsid w:val="00837286"/>
    <w:rsid w:val="008372EE"/>
    <w:rsid w:val="00837864"/>
    <w:rsid w:val="00840018"/>
    <w:rsid w:val="008406CA"/>
    <w:rsid w:val="0084075D"/>
    <w:rsid w:val="00840CE9"/>
    <w:rsid w:val="00840FB0"/>
    <w:rsid w:val="00841F8D"/>
    <w:rsid w:val="00842004"/>
    <w:rsid w:val="0084207D"/>
    <w:rsid w:val="008420B1"/>
    <w:rsid w:val="008426D1"/>
    <w:rsid w:val="00842921"/>
    <w:rsid w:val="00842956"/>
    <w:rsid w:val="00842D68"/>
    <w:rsid w:val="0084351D"/>
    <w:rsid w:val="0084388D"/>
    <w:rsid w:val="00843EB8"/>
    <w:rsid w:val="008442A9"/>
    <w:rsid w:val="00844CB9"/>
    <w:rsid w:val="00844E04"/>
    <w:rsid w:val="00844E96"/>
    <w:rsid w:val="00845319"/>
    <w:rsid w:val="00845471"/>
    <w:rsid w:val="008459A5"/>
    <w:rsid w:val="00846247"/>
    <w:rsid w:val="00846450"/>
    <w:rsid w:val="00846833"/>
    <w:rsid w:val="00846D59"/>
    <w:rsid w:val="008474C1"/>
    <w:rsid w:val="00847720"/>
    <w:rsid w:val="00847EC3"/>
    <w:rsid w:val="00850737"/>
    <w:rsid w:val="008509DA"/>
    <w:rsid w:val="00850AE7"/>
    <w:rsid w:val="00850FCF"/>
    <w:rsid w:val="00851316"/>
    <w:rsid w:val="00851EF2"/>
    <w:rsid w:val="008526D3"/>
    <w:rsid w:val="00852BC6"/>
    <w:rsid w:val="00852E5C"/>
    <w:rsid w:val="0085326C"/>
    <w:rsid w:val="0085327D"/>
    <w:rsid w:val="00853756"/>
    <w:rsid w:val="00853C77"/>
    <w:rsid w:val="00853D95"/>
    <w:rsid w:val="00855057"/>
    <w:rsid w:val="00855108"/>
    <w:rsid w:val="008551C3"/>
    <w:rsid w:val="0085575B"/>
    <w:rsid w:val="00855B28"/>
    <w:rsid w:val="0085631D"/>
    <w:rsid w:val="008566C3"/>
    <w:rsid w:val="0085699D"/>
    <w:rsid w:val="008576F3"/>
    <w:rsid w:val="00860971"/>
    <w:rsid w:val="008617A1"/>
    <w:rsid w:val="00861B19"/>
    <w:rsid w:val="00861F11"/>
    <w:rsid w:val="0086287B"/>
    <w:rsid w:val="008629C6"/>
    <w:rsid w:val="00862BE8"/>
    <w:rsid w:val="00862DDA"/>
    <w:rsid w:val="00863526"/>
    <w:rsid w:val="00863A12"/>
    <w:rsid w:val="008640E0"/>
    <w:rsid w:val="00865371"/>
    <w:rsid w:val="00865D62"/>
    <w:rsid w:val="00865FB2"/>
    <w:rsid w:val="008660A7"/>
    <w:rsid w:val="0086685C"/>
    <w:rsid w:val="00866A56"/>
    <w:rsid w:val="00866DF9"/>
    <w:rsid w:val="008677D7"/>
    <w:rsid w:val="00867D37"/>
    <w:rsid w:val="00867DF1"/>
    <w:rsid w:val="00867F6E"/>
    <w:rsid w:val="00867FEE"/>
    <w:rsid w:val="008702C1"/>
    <w:rsid w:val="00870541"/>
    <w:rsid w:val="0087158D"/>
    <w:rsid w:val="00871934"/>
    <w:rsid w:val="00871A52"/>
    <w:rsid w:val="008721CB"/>
    <w:rsid w:val="008722D9"/>
    <w:rsid w:val="0087244D"/>
    <w:rsid w:val="00872586"/>
    <w:rsid w:val="008726E0"/>
    <w:rsid w:val="00872E99"/>
    <w:rsid w:val="008733C0"/>
    <w:rsid w:val="008742B5"/>
    <w:rsid w:val="008744F5"/>
    <w:rsid w:val="0087507F"/>
    <w:rsid w:val="008750EE"/>
    <w:rsid w:val="00875177"/>
    <w:rsid w:val="008754AD"/>
    <w:rsid w:val="008756B2"/>
    <w:rsid w:val="00875978"/>
    <w:rsid w:val="00875F83"/>
    <w:rsid w:val="00876097"/>
    <w:rsid w:val="008761A2"/>
    <w:rsid w:val="00876EFC"/>
    <w:rsid w:val="008774A1"/>
    <w:rsid w:val="00877DA5"/>
    <w:rsid w:val="00877F77"/>
    <w:rsid w:val="00880DAD"/>
    <w:rsid w:val="00881979"/>
    <w:rsid w:val="00881E83"/>
    <w:rsid w:val="00882A15"/>
    <w:rsid w:val="00882DED"/>
    <w:rsid w:val="00882F13"/>
    <w:rsid w:val="008833E7"/>
    <w:rsid w:val="0088390B"/>
    <w:rsid w:val="008843C3"/>
    <w:rsid w:val="00885525"/>
    <w:rsid w:val="00886452"/>
    <w:rsid w:val="00886468"/>
    <w:rsid w:val="008868AB"/>
    <w:rsid w:val="00886CCC"/>
    <w:rsid w:val="00886E85"/>
    <w:rsid w:val="00887136"/>
    <w:rsid w:val="00887542"/>
    <w:rsid w:val="00887867"/>
    <w:rsid w:val="00890429"/>
    <w:rsid w:val="00890D6B"/>
    <w:rsid w:val="008912F4"/>
    <w:rsid w:val="0089154A"/>
    <w:rsid w:val="00891A5C"/>
    <w:rsid w:val="00892023"/>
    <w:rsid w:val="00892BA3"/>
    <w:rsid w:val="00892C12"/>
    <w:rsid w:val="008937B0"/>
    <w:rsid w:val="00893A5E"/>
    <w:rsid w:val="00893D06"/>
    <w:rsid w:val="00894612"/>
    <w:rsid w:val="00894ABB"/>
    <w:rsid w:val="008962E0"/>
    <w:rsid w:val="00896C71"/>
    <w:rsid w:val="0089705C"/>
    <w:rsid w:val="00897A8A"/>
    <w:rsid w:val="00897C67"/>
    <w:rsid w:val="008A068B"/>
    <w:rsid w:val="008A0C48"/>
    <w:rsid w:val="008A0D2D"/>
    <w:rsid w:val="008A0D5D"/>
    <w:rsid w:val="008A1049"/>
    <w:rsid w:val="008A15FE"/>
    <w:rsid w:val="008A1D4E"/>
    <w:rsid w:val="008A2604"/>
    <w:rsid w:val="008A27EE"/>
    <w:rsid w:val="008A2831"/>
    <w:rsid w:val="008A38DE"/>
    <w:rsid w:val="008A41AF"/>
    <w:rsid w:val="008A4378"/>
    <w:rsid w:val="008A473B"/>
    <w:rsid w:val="008A5572"/>
    <w:rsid w:val="008A5712"/>
    <w:rsid w:val="008A5CDE"/>
    <w:rsid w:val="008A64B6"/>
    <w:rsid w:val="008A6B8B"/>
    <w:rsid w:val="008A6B9A"/>
    <w:rsid w:val="008A6F9C"/>
    <w:rsid w:val="008A7182"/>
    <w:rsid w:val="008A7663"/>
    <w:rsid w:val="008A7750"/>
    <w:rsid w:val="008A7FC2"/>
    <w:rsid w:val="008B00D3"/>
    <w:rsid w:val="008B0E4F"/>
    <w:rsid w:val="008B104B"/>
    <w:rsid w:val="008B2065"/>
    <w:rsid w:val="008B306D"/>
    <w:rsid w:val="008B3C99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D24"/>
    <w:rsid w:val="008B75DB"/>
    <w:rsid w:val="008B78D8"/>
    <w:rsid w:val="008B7934"/>
    <w:rsid w:val="008B7F10"/>
    <w:rsid w:val="008C00D6"/>
    <w:rsid w:val="008C20E7"/>
    <w:rsid w:val="008C25DD"/>
    <w:rsid w:val="008C25EE"/>
    <w:rsid w:val="008C282B"/>
    <w:rsid w:val="008C298F"/>
    <w:rsid w:val="008C2A27"/>
    <w:rsid w:val="008C2E20"/>
    <w:rsid w:val="008C3534"/>
    <w:rsid w:val="008C36E5"/>
    <w:rsid w:val="008C40FE"/>
    <w:rsid w:val="008C4138"/>
    <w:rsid w:val="008C47C1"/>
    <w:rsid w:val="008C48E9"/>
    <w:rsid w:val="008C4B1C"/>
    <w:rsid w:val="008C4B52"/>
    <w:rsid w:val="008C53B5"/>
    <w:rsid w:val="008C5414"/>
    <w:rsid w:val="008C5C5C"/>
    <w:rsid w:val="008C66F6"/>
    <w:rsid w:val="008C6D35"/>
    <w:rsid w:val="008C73F0"/>
    <w:rsid w:val="008C7D0B"/>
    <w:rsid w:val="008D0061"/>
    <w:rsid w:val="008D0E9B"/>
    <w:rsid w:val="008D1052"/>
    <w:rsid w:val="008D1074"/>
    <w:rsid w:val="008D12EC"/>
    <w:rsid w:val="008D13BF"/>
    <w:rsid w:val="008D1ECA"/>
    <w:rsid w:val="008D2123"/>
    <w:rsid w:val="008D2C2B"/>
    <w:rsid w:val="008D3789"/>
    <w:rsid w:val="008D37DB"/>
    <w:rsid w:val="008D39CF"/>
    <w:rsid w:val="008D3BCD"/>
    <w:rsid w:val="008D3F94"/>
    <w:rsid w:val="008D44F3"/>
    <w:rsid w:val="008D4992"/>
    <w:rsid w:val="008D4A2E"/>
    <w:rsid w:val="008D5AE0"/>
    <w:rsid w:val="008D60A2"/>
    <w:rsid w:val="008D6EF2"/>
    <w:rsid w:val="008D73DA"/>
    <w:rsid w:val="008D7FD3"/>
    <w:rsid w:val="008E0491"/>
    <w:rsid w:val="008E08B3"/>
    <w:rsid w:val="008E0B4E"/>
    <w:rsid w:val="008E21DC"/>
    <w:rsid w:val="008E256E"/>
    <w:rsid w:val="008E26B9"/>
    <w:rsid w:val="008E2868"/>
    <w:rsid w:val="008E287A"/>
    <w:rsid w:val="008E3212"/>
    <w:rsid w:val="008E3A08"/>
    <w:rsid w:val="008E3DD3"/>
    <w:rsid w:val="008E485D"/>
    <w:rsid w:val="008E4BD6"/>
    <w:rsid w:val="008E51A7"/>
    <w:rsid w:val="008E52FE"/>
    <w:rsid w:val="008E56AE"/>
    <w:rsid w:val="008E69FE"/>
    <w:rsid w:val="008E6CC6"/>
    <w:rsid w:val="008E7001"/>
    <w:rsid w:val="008F0375"/>
    <w:rsid w:val="008F0907"/>
    <w:rsid w:val="008F0E14"/>
    <w:rsid w:val="008F0FFC"/>
    <w:rsid w:val="008F2219"/>
    <w:rsid w:val="008F27C6"/>
    <w:rsid w:val="008F2F03"/>
    <w:rsid w:val="008F303A"/>
    <w:rsid w:val="008F333A"/>
    <w:rsid w:val="008F37CF"/>
    <w:rsid w:val="008F40E7"/>
    <w:rsid w:val="008F48C0"/>
    <w:rsid w:val="008F4B1F"/>
    <w:rsid w:val="008F50FC"/>
    <w:rsid w:val="008F5569"/>
    <w:rsid w:val="008F5669"/>
    <w:rsid w:val="008F57BA"/>
    <w:rsid w:val="008F6978"/>
    <w:rsid w:val="008F6B34"/>
    <w:rsid w:val="008F6EA6"/>
    <w:rsid w:val="008F7303"/>
    <w:rsid w:val="008F79DB"/>
    <w:rsid w:val="0090008F"/>
    <w:rsid w:val="009001E3"/>
    <w:rsid w:val="00900C66"/>
    <w:rsid w:val="00901E75"/>
    <w:rsid w:val="00901FBB"/>
    <w:rsid w:val="0090251B"/>
    <w:rsid w:val="00902DB4"/>
    <w:rsid w:val="00902FC7"/>
    <w:rsid w:val="0090376A"/>
    <w:rsid w:val="00903927"/>
    <w:rsid w:val="00904493"/>
    <w:rsid w:val="00905552"/>
    <w:rsid w:val="0090564D"/>
    <w:rsid w:val="00905B40"/>
    <w:rsid w:val="00905C1A"/>
    <w:rsid w:val="00905FC9"/>
    <w:rsid w:val="0090646F"/>
    <w:rsid w:val="0090695E"/>
    <w:rsid w:val="00906CA1"/>
    <w:rsid w:val="00907870"/>
    <w:rsid w:val="00907B04"/>
    <w:rsid w:val="00907D1A"/>
    <w:rsid w:val="00907E85"/>
    <w:rsid w:val="009111F5"/>
    <w:rsid w:val="009112F9"/>
    <w:rsid w:val="0091143A"/>
    <w:rsid w:val="0091195A"/>
    <w:rsid w:val="00911F76"/>
    <w:rsid w:val="00912013"/>
    <w:rsid w:val="00912741"/>
    <w:rsid w:val="009129E4"/>
    <w:rsid w:val="009137EB"/>
    <w:rsid w:val="00913AB3"/>
    <w:rsid w:val="00913C7F"/>
    <w:rsid w:val="00913D02"/>
    <w:rsid w:val="00913E7E"/>
    <w:rsid w:val="00914DD4"/>
    <w:rsid w:val="00915248"/>
    <w:rsid w:val="0091656D"/>
    <w:rsid w:val="009174D7"/>
    <w:rsid w:val="00920020"/>
    <w:rsid w:val="00920315"/>
    <w:rsid w:val="00920394"/>
    <w:rsid w:val="00920FB2"/>
    <w:rsid w:val="0092167E"/>
    <w:rsid w:val="0092279D"/>
    <w:rsid w:val="0092333B"/>
    <w:rsid w:val="00923781"/>
    <w:rsid w:val="00923EDA"/>
    <w:rsid w:val="0092489D"/>
    <w:rsid w:val="00924CF2"/>
    <w:rsid w:val="00924E5E"/>
    <w:rsid w:val="00924F4F"/>
    <w:rsid w:val="00925FD6"/>
    <w:rsid w:val="00925FDE"/>
    <w:rsid w:val="009266B7"/>
    <w:rsid w:val="00926F21"/>
    <w:rsid w:val="009275B2"/>
    <w:rsid w:val="00927A91"/>
    <w:rsid w:val="009315C0"/>
    <w:rsid w:val="0093163C"/>
    <w:rsid w:val="00932721"/>
    <w:rsid w:val="00933152"/>
    <w:rsid w:val="00933494"/>
    <w:rsid w:val="00933CEF"/>
    <w:rsid w:val="009345B8"/>
    <w:rsid w:val="0093474E"/>
    <w:rsid w:val="00934BFA"/>
    <w:rsid w:val="0093617A"/>
    <w:rsid w:val="009365E9"/>
    <w:rsid w:val="009373C5"/>
    <w:rsid w:val="00937BD0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EDB"/>
    <w:rsid w:val="009422B8"/>
    <w:rsid w:val="009428A3"/>
    <w:rsid w:val="00942955"/>
    <w:rsid w:val="0094311C"/>
    <w:rsid w:val="00944161"/>
    <w:rsid w:val="0094438B"/>
    <w:rsid w:val="0094486F"/>
    <w:rsid w:val="009457AA"/>
    <w:rsid w:val="00945B70"/>
    <w:rsid w:val="00945BA2"/>
    <w:rsid w:val="00945CC7"/>
    <w:rsid w:val="00945D55"/>
    <w:rsid w:val="00946183"/>
    <w:rsid w:val="009468AD"/>
    <w:rsid w:val="00946C6A"/>
    <w:rsid w:val="00947162"/>
    <w:rsid w:val="00947616"/>
    <w:rsid w:val="009476ED"/>
    <w:rsid w:val="009478E6"/>
    <w:rsid w:val="009502FF"/>
    <w:rsid w:val="00950636"/>
    <w:rsid w:val="00951627"/>
    <w:rsid w:val="009517FE"/>
    <w:rsid w:val="00951A84"/>
    <w:rsid w:val="0095291C"/>
    <w:rsid w:val="00952AC1"/>
    <w:rsid w:val="00952AE8"/>
    <w:rsid w:val="00952B53"/>
    <w:rsid w:val="00952CB5"/>
    <w:rsid w:val="00952D0A"/>
    <w:rsid w:val="009530EA"/>
    <w:rsid w:val="00953242"/>
    <w:rsid w:val="009533AC"/>
    <w:rsid w:val="00953858"/>
    <w:rsid w:val="0095457B"/>
    <w:rsid w:val="00954722"/>
    <w:rsid w:val="009554ED"/>
    <w:rsid w:val="00955E47"/>
    <w:rsid w:val="00956302"/>
    <w:rsid w:val="009568CB"/>
    <w:rsid w:val="00956BE7"/>
    <w:rsid w:val="0095704D"/>
    <w:rsid w:val="009572E9"/>
    <w:rsid w:val="0095740A"/>
    <w:rsid w:val="009575B1"/>
    <w:rsid w:val="009604AA"/>
    <w:rsid w:val="009605A0"/>
    <w:rsid w:val="00961D68"/>
    <w:rsid w:val="00961F21"/>
    <w:rsid w:val="00962451"/>
    <w:rsid w:val="009632A9"/>
    <w:rsid w:val="009634A0"/>
    <w:rsid w:val="00963FEE"/>
    <w:rsid w:val="009641E0"/>
    <w:rsid w:val="00964D63"/>
    <w:rsid w:val="0096562C"/>
    <w:rsid w:val="00965F46"/>
    <w:rsid w:val="00965F56"/>
    <w:rsid w:val="00965FFD"/>
    <w:rsid w:val="009660B0"/>
    <w:rsid w:val="00966285"/>
    <w:rsid w:val="00966297"/>
    <w:rsid w:val="009664CC"/>
    <w:rsid w:val="00967046"/>
    <w:rsid w:val="0096774F"/>
    <w:rsid w:val="009677B6"/>
    <w:rsid w:val="009679B3"/>
    <w:rsid w:val="00967B5B"/>
    <w:rsid w:val="00970CC1"/>
    <w:rsid w:val="0097166A"/>
    <w:rsid w:val="009722C4"/>
    <w:rsid w:val="00972525"/>
    <w:rsid w:val="009727CE"/>
    <w:rsid w:val="00972B6A"/>
    <w:rsid w:val="009738FE"/>
    <w:rsid w:val="0097421F"/>
    <w:rsid w:val="0097437F"/>
    <w:rsid w:val="009750D4"/>
    <w:rsid w:val="00976283"/>
    <w:rsid w:val="00976B1E"/>
    <w:rsid w:val="0097778D"/>
    <w:rsid w:val="00980A28"/>
    <w:rsid w:val="00980B1F"/>
    <w:rsid w:val="00981410"/>
    <w:rsid w:val="00981AB3"/>
    <w:rsid w:val="00982215"/>
    <w:rsid w:val="00982787"/>
    <w:rsid w:val="00982A82"/>
    <w:rsid w:val="00982EEC"/>
    <w:rsid w:val="00983144"/>
    <w:rsid w:val="00983587"/>
    <w:rsid w:val="00983991"/>
    <w:rsid w:val="00984A0E"/>
    <w:rsid w:val="00985397"/>
    <w:rsid w:val="009856A0"/>
    <w:rsid w:val="0098590E"/>
    <w:rsid w:val="00985E1E"/>
    <w:rsid w:val="0098697B"/>
    <w:rsid w:val="00986A3B"/>
    <w:rsid w:val="00986CDE"/>
    <w:rsid w:val="009873B1"/>
    <w:rsid w:val="0098770B"/>
    <w:rsid w:val="00987997"/>
    <w:rsid w:val="009879B2"/>
    <w:rsid w:val="0099021F"/>
    <w:rsid w:val="00990833"/>
    <w:rsid w:val="009910A4"/>
    <w:rsid w:val="0099121D"/>
    <w:rsid w:val="00991821"/>
    <w:rsid w:val="009922AC"/>
    <w:rsid w:val="00993433"/>
    <w:rsid w:val="00993CE6"/>
    <w:rsid w:val="00993F80"/>
    <w:rsid w:val="00994309"/>
    <w:rsid w:val="009943CA"/>
    <w:rsid w:val="0099481C"/>
    <w:rsid w:val="009949C4"/>
    <w:rsid w:val="009951F1"/>
    <w:rsid w:val="00995BA7"/>
    <w:rsid w:val="00996B72"/>
    <w:rsid w:val="00996BC1"/>
    <w:rsid w:val="0099733A"/>
    <w:rsid w:val="00997448"/>
    <w:rsid w:val="00997EA6"/>
    <w:rsid w:val="00997FB1"/>
    <w:rsid w:val="009A03B2"/>
    <w:rsid w:val="009A0AAC"/>
    <w:rsid w:val="009A115B"/>
    <w:rsid w:val="009A12E6"/>
    <w:rsid w:val="009A19B4"/>
    <w:rsid w:val="009A1E35"/>
    <w:rsid w:val="009A2AF5"/>
    <w:rsid w:val="009A2C48"/>
    <w:rsid w:val="009A3CDC"/>
    <w:rsid w:val="009A4023"/>
    <w:rsid w:val="009A5698"/>
    <w:rsid w:val="009A5818"/>
    <w:rsid w:val="009A6227"/>
    <w:rsid w:val="009A67A7"/>
    <w:rsid w:val="009A7270"/>
    <w:rsid w:val="009A7341"/>
    <w:rsid w:val="009A7B62"/>
    <w:rsid w:val="009A7F5A"/>
    <w:rsid w:val="009B047E"/>
    <w:rsid w:val="009B088C"/>
    <w:rsid w:val="009B0BD7"/>
    <w:rsid w:val="009B134A"/>
    <w:rsid w:val="009B1C0E"/>
    <w:rsid w:val="009B1D73"/>
    <w:rsid w:val="009B1E6D"/>
    <w:rsid w:val="009B23D7"/>
    <w:rsid w:val="009B2607"/>
    <w:rsid w:val="009B2F96"/>
    <w:rsid w:val="009B4580"/>
    <w:rsid w:val="009B4AC8"/>
    <w:rsid w:val="009B503C"/>
    <w:rsid w:val="009B5557"/>
    <w:rsid w:val="009B5998"/>
    <w:rsid w:val="009B59BA"/>
    <w:rsid w:val="009B59F8"/>
    <w:rsid w:val="009B65A0"/>
    <w:rsid w:val="009B682B"/>
    <w:rsid w:val="009B7039"/>
    <w:rsid w:val="009B7361"/>
    <w:rsid w:val="009B74BB"/>
    <w:rsid w:val="009C003D"/>
    <w:rsid w:val="009C195A"/>
    <w:rsid w:val="009C247E"/>
    <w:rsid w:val="009C27D3"/>
    <w:rsid w:val="009C2AC3"/>
    <w:rsid w:val="009C2FF0"/>
    <w:rsid w:val="009C338C"/>
    <w:rsid w:val="009C3922"/>
    <w:rsid w:val="009C3EE1"/>
    <w:rsid w:val="009C46C9"/>
    <w:rsid w:val="009C47F3"/>
    <w:rsid w:val="009C4EAF"/>
    <w:rsid w:val="009C52BF"/>
    <w:rsid w:val="009C5A9E"/>
    <w:rsid w:val="009C5C48"/>
    <w:rsid w:val="009C5E8F"/>
    <w:rsid w:val="009C6D0F"/>
    <w:rsid w:val="009C6E24"/>
    <w:rsid w:val="009C6EBE"/>
    <w:rsid w:val="009C7479"/>
    <w:rsid w:val="009C7519"/>
    <w:rsid w:val="009C7697"/>
    <w:rsid w:val="009C7BF0"/>
    <w:rsid w:val="009C7E63"/>
    <w:rsid w:val="009D0219"/>
    <w:rsid w:val="009D034B"/>
    <w:rsid w:val="009D0499"/>
    <w:rsid w:val="009D074C"/>
    <w:rsid w:val="009D08A9"/>
    <w:rsid w:val="009D0F85"/>
    <w:rsid w:val="009D124C"/>
    <w:rsid w:val="009D14FE"/>
    <w:rsid w:val="009D1DEC"/>
    <w:rsid w:val="009D2F9D"/>
    <w:rsid w:val="009D3115"/>
    <w:rsid w:val="009D3953"/>
    <w:rsid w:val="009D3A1C"/>
    <w:rsid w:val="009D3FA1"/>
    <w:rsid w:val="009D43C7"/>
    <w:rsid w:val="009D459C"/>
    <w:rsid w:val="009D5227"/>
    <w:rsid w:val="009D52C0"/>
    <w:rsid w:val="009D5306"/>
    <w:rsid w:val="009D560E"/>
    <w:rsid w:val="009D5B87"/>
    <w:rsid w:val="009D6140"/>
    <w:rsid w:val="009D6205"/>
    <w:rsid w:val="009D684F"/>
    <w:rsid w:val="009D6AD2"/>
    <w:rsid w:val="009D6EC5"/>
    <w:rsid w:val="009E0289"/>
    <w:rsid w:val="009E07B6"/>
    <w:rsid w:val="009E0AA3"/>
    <w:rsid w:val="009E0E70"/>
    <w:rsid w:val="009E11A4"/>
    <w:rsid w:val="009E1605"/>
    <w:rsid w:val="009E166B"/>
    <w:rsid w:val="009E1979"/>
    <w:rsid w:val="009E1A87"/>
    <w:rsid w:val="009E2FCF"/>
    <w:rsid w:val="009E303F"/>
    <w:rsid w:val="009E3320"/>
    <w:rsid w:val="009E3646"/>
    <w:rsid w:val="009E3C9E"/>
    <w:rsid w:val="009E472D"/>
    <w:rsid w:val="009E4BA6"/>
    <w:rsid w:val="009E5140"/>
    <w:rsid w:val="009E7451"/>
    <w:rsid w:val="009E77AB"/>
    <w:rsid w:val="009E7C11"/>
    <w:rsid w:val="009E7DDD"/>
    <w:rsid w:val="009F00DA"/>
    <w:rsid w:val="009F069B"/>
    <w:rsid w:val="009F0727"/>
    <w:rsid w:val="009F1555"/>
    <w:rsid w:val="009F15FB"/>
    <w:rsid w:val="009F18F7"/>
    <w:rsid w:val="009F19B9"/>
    <w:rsid w:val="009F1D12"/>
    <w:rsid w:val="009F25A8"/>
    <w:rsid w:val="009F28A4"/>
    <w:rsid w:val="009F2945"/>
    <w:rsid w:val="009F2C0E"/>
    <w:rsid w:val="009F2D93"/>
    <w:rsid w:val="009F3248"/>
    <w:rsid w:val="009F3261"/>
    <w:rsid w:val="009F3436"/>
    <w:rsid w:val="009F3856"/>
    <w:rsid w:val="009F3C85"/>
    <w:rsid w:val="009F3CC1"/>
    <w:rsid w:val="009F49FA"/>
    <w:rsid w:val="009F4D18"/>
    <w:rsid w:val="009F51F0"/>
    <w:rsid w:val="009F524B"/>
    <w:rsid w:val="009F58C8"/>
    <w:rsid w:val="009F6130"/>
    <w:rsid w:val="009F6A3F"/>
    <w:rsid w:val="009F6EA6"/>
    <w:rsid w:val="009F6F1C"/>
    <w:rsid w:val="009F7259"/>
    <w:rsid w:val="009F7E08"/>
    <w:rsid w:val="009F7F6B"/>
    <w:rsid w:val="00A00D69"/>
    <w:rsid w:val="00A00E8D"/>
    <w:rsid w:val="00A015B8"/>
    <w:rsid w:val="00A01A0F"/>
    <w:rsid w:val="00A031AF"/>
    <w:rsid w:val="00A0352D"/>
    <w:rsid w:val="00A03EEF"/>
    <w:rsid w:val="00A03FF2"/>
    <w:rsid w:val="00A0496D"/>
    <w:rsid w:val="00A04C99"/>
    <w:rsid w:val="00A04D9F"/>
    <w:rsid w:val="00A052DC"/>
    <w:rsid w:val="00A063A0"/>
    <w:rsid w:val="00A06731"/>
    <w:rsid w:val="00A06EBB"/>
    <w:rsid w:val="00A06F8B"/>
    <w:rsid w:val="00A106F8"/>
    <w:rsid w:val="00A1083A"/>
    <w:rsid w:val="00A10B08"/>
    <w:rsid w:val="00A117BA"/>
    <w:rsid w:val="00A11BD8"/>
    <w:rsid w:val="00A11D93"/>
    <w:rsid w:val="00A11EC2"/>
    <w:rsid w:val="00A126B7"/>
    <w:rsid w:val="00A12A2F"/>
    <w:rsid w:val="00A13017"/>
    <w:rsid w:val="00A131CC"/>
    <w:rsid w:val="00A134D5"/>
    <w:rsid w:val="00A1375C"/>
    <w:rsid w:val="00A137BF"/>
    <w:rsid w:val="00A13AAA"/>
    <w:rsid w:val="00A13FE0"/>
    <w:rsid w:val="00A14828"/>
    <w:rsid w:val="00A14B32"/>
    <w:rsid w:val="00A1522F"/>
    <w:rsid w:val="00A15673"/>
    <w:rsid w:val="00A17A2C"/>
    <w:rsid w:val="00A17E42"/>
    <w:rsid w:val="00A2031F"/>
    <w:rsid w:val="00A20477"/>
    <w:rsid w:val="00A20DF1"/>
    <w:rsid w:val="00A20F20"/>
    <w:rsid w:val="00A20FDE"/>
    <w:rsid w:val="00A21814"/>
    <w:rsid w:val="00A2256E"/>
    <w:rsid w:val="00A22BEA"/>
    <w:rsid w:val="00A23004"/>
    <w:rsid w:val="00A23CC2"/>
    <w:rsid w:val="00A23E83"/>
    <w:rsid w:val="00A23EAD"/>
    <w:rsid w:val="00A25CDB"/>
    <w:rsid w:val="00A26431"/>
    <w:rsid w:val="00A2755A"/>
    <w:rsid w:val="00A27AD8"/>
    <w:rsid w:val="00A3006F"/>
    <w:rsid w:val="00A302AC"/>
    <w:rsid w:val="00A302BA"/>
    <w:rsid w:val="00A3030B"/>
    <w:rsid w:val="00A30D08"/>
    <w:rsid w:val="00A30F36"/>
    <w:rsid w:val="00A311D6"/>
    <w:rsid w:val="00A3136B"/>
    <w:rsid w:val="00A31599"/>
    <w:rsid w:val="00A31749"/>
    <w:rsid w:val="00A3232B"/>
    <w:rsid w:val="00A32710"/>
    <w:rsid w:val="00A329F9"/>
    <w:rsid w:val="00A32FA1"/>
    <w:rsid w:val="00A32FA7"/>
    <w:rsid w:val="00A32FF5"/>
    <w:rsid w:val="00A33254"/>
    <w:rsid w:val="00A33962"/>
    <w:rsid w:val="00A33ED9"/>
    <w:rsid w:val="00A33EDB"/>
    <w:rsid w:val="00A33F7E"/>
    <w:rsid w:val="00A340E9"/>
    <w:rsid w:val="00A342AC"/>
    <w:rsid w:val="00A35620"/>
    <w:rsid w:val="00A36070"/>
    <w:rsid w:val="00A36AF7"/>
    <w:rsid w:val="00A36CBF"/>
    <w:rsid w:val="00A371A1"/>
    <w:rsid w:val="00A371E5"/>
    <w:rsid w:val="00A376D7"/>
    <w:rsid w:val="00A376EF"/>
    <w:rsid w:val="00A37CF5"/>
    <w:rsid w:val="00A37F3B"/>
    <w:rsid w:val="00A408F6"/>
    <w:rsid w:val="00A40958"/>
    <w:rsid w:val="00A409A6"/>
    <w:rsid w:val="00A412BC"/>
    <w:rsid w:val="00A413E4"/>
    <w:rsid w:val="00A41750"/>
    <w:rsid w:val="00A41AEE"/>
    <w:rsid w:val="00A42601"/>
    <w:rsid w:val="00A43921"/>
    <w:rsid w:val="00A43D6A"/>
    <w:rsid w:val="00A43DEB"/>
    <w:rsid w:val="00A44258"/>
    <w:rsid w:val="00A4426A"/>
    <w:rsid w:val="00A44441"/>
    <w:rsid w:val="00A4457E"/>
    <w:rsid w:val="00A447C7"/>
    <w:rsid w:val="00A44C62"/>
    <w:rsid w:val="00A46600"/>
    <w:rsid w:val="00A47877"/>
    <w:rsid w:val="00A47E4A"/>
    <w:rsid w:val="00A501C4"/>
    <w:rsid w:val="00A501EE"/>
    <w:rsid w:val="00A51399"/>
    <w:rsid w:val="00A51498"/>
    <w:rsid w:val="00A51519"/>
    <w:rsid w:val="00A51D6F"/>
    <w:rsid w:val="00A51E13"/>
    <w:rsid w:val="00A522AD"/>
    <w:rsid w:val="00A52688"/>
    <w:rsid w:val="00A5496A"/>
    <w:rsid w:val="00A54ABF"/>
    <w:rsid w:val="00A54D78"/>
    <w:rsid w:val="00A5587D"/>
    <w:rsid w:val="00A5657C"/>
    <w:rsid w:val="00A6080D"/>
    <w:rsid w:val="00A60F95"/>
    <w:rsid w:val="00A612E5"/>
    <w:rsid w:val="00A61951"/>
    <w:rsid w:val="00A6231A"/>
    <w:rsid w:val="00A624D3"/>
    <w:rsid w:val="00A62600"/>
    <w:rsid w:val="00A62AFA"/>
    <w:rsid w:val="00A62BE7"/>
    <w:rsid w:val="00A62CF1"/>
    <w:rsid w:val="00A63158"/>
    <w:rsid w:val="00A63175"/>
    <w:rsid w:val="00A63908"/>
    <w:rsid w:val="00A63C21"/>
    <w:rsid w:val="00A645E1"/>
    <w:rsid w:val="00A646B3"/>
    <w:rsid w:val="00A64954"/>
    <w:rsid w:val="00A6496E"/>
    <w:rsid w:val="00A6596C"/>
    <w:rsid w:val="00A67332"/>
    <w:rsid w:val="00A6770C"/>
    <w:rsid w:val="00A67975"/>
    <w:rsid w:val="00A7141B"/>
    <w:rsid w:val="00A715C1"/>
    <w:rsid w:val="00A71A59"/>
    <w:rsid w:val="00A71D0D"/>
    <w:rsid w:val="00A71D9B"/>
    <w:rsid w:val="00A72ABC"/>
    <w:rsid w:val="00A735DA"/>
    <w:rsid w:val="00A73624"/>
    <w:rsid w:val="00A742EB"/>
    <w:rsid w:val="00A74BDB"/>
    <w:rsid w:val="00A75D4D"/>
    <w:rsid w:val="00A765C8"/>
    <w:rsid w:val="00A76A72"/>
    <w:rsid w:val="00A77018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01D"/>
    <w:rsid w:val="00A814F8"/>
    <w:rsid w:val="00A821B7"/>
    <w:rsid w:val="00A82656"/>
    <w:rsid w:val="00A82669"/>
    <w:rsid w:val="00A82DF4"/>
    <w:rsid w:val="00A8357B"/>
    <w:rsid w:val="00A836B7"/>
    <w:rsid w:val="00A84001"/>
    <w:rsid w:val="00A84004"/>
    <w:rsid w:val="00A84616"/>
    <w:rsid w:val="00A84684"/>
    <w:rsid w:val="00A8488A"/>
    <w:rsid w:val="00A84C67"/>
    <w:rsid w:val="00A84C88"/>
    <w:rsid w:val="00A84F27"/>
    <w:rsid w:val="00A85AAE"/>
    <w:rsid w:val="00A85B41"/>
    <w:rsid w:val="00A86134"/>
    <w:rsid w:val="00A865BC"/>
    <w:rsid w:val="00A865CB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610"/>
    <w:rsid w:val="00A944A2"/>
    <w:rsid w:val="00A947EF"/>
    <w:rsid w:val="00A9606F"/>
    <w:rsid w:val="00A9645F"/>
    <w:rsid w:val="00A97854"/>
    <w:rsid w:val="00AA015D"/>
    <w:rsid w:val="00AA0BA5"/>
    <w:rsid w:val="00AA0E14"/>
    <w:rsid w:val="00AA10D0"/>
    <w:rsid w:val="00AA128C"/>
    <w:rsid w:val="00AA1456"/>
    <w:rsid w:val="00AA16EC"/>
    <w:rsid w:val="00AA24B1"/>
    <w:rsid w:val="00AA2790"/>
    <w:rsid w:val="00AA377A"/>
    <w:rsid w:val="00AA3AC5"/>
    <w:rsid w:val="00AA3EA2"/>
    <w:rsid w:val="00AA409E"/>
    <w:rsid w:val="00AA45B4"/>
    <w:rsid w:val="00AA4BDA"/>
    <w:rsid w:val="00AA4CBF"/>
    <w:rsid w:val="00AA4F28"/>
    <w:rsid w:val="00AA5227"/>
    <w:rsid w:val="00AA5660"/>
    <w:rsid w:val="00AA5724"/>
    <w:rsid w:val="00AA5831"/>
    <w:rsid w:val="00AA5843"/>
    <w:rsid w:val="00AA627F"/>
    <w:rsid w:val="00AA6569"/>
    <w:rsid w:val="00AA66DA"/>
    <w:rsid w:val="00AA6AEC"/>
    <w:rsid w:val="00AA6D0C"/>
    <w:rsid w:val="00AA710F"/>
    <w:rsid w:val="00AA740A"/>
    <w:rsid w:val="00AA77C0"/>
    <w:rsid w:val="00AA7BE7"/>
    <w:rsid w:val="00AB02BA"/>
    <w:rsid w:val="00AB0B57"/>
    <w:rsid w:val="00AB0D53"/>
    <w:rsid w:val="00AB140A"/>
    <w:rsid w:val="00AB2DBC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8DE"/>
    <w:rsid w:val="00AB6F99"/>
    <w:rsid w:val="00AB748C"/>
    <w:rsid w:val="00AB7562"/>
    <w:rsid w:val="00AB7670"/>
    <w:rsid w:val="00AB78DE"/>
    <w:rsid w:val="00AB7F3B"/>
    <w:rsid w:val="00AC04A7"/>
    <w:rsid w:val="00AC07D3"/>
    <w:rsid w:val="00AC1A80"/>
    <w:rsid w:val="00AC1E79"/>
    <w:rsid w:val="00AC20E4"/>
    <w:rsid w:val="00AC21C1"/>
    <w:rsid w:val="00AC25E3"/>
    <w:rsid w:val="00AC3003"/>
    <w:rsid w:val="00AC3177"/>
    <w:rsid w:val="00AC3880"/>
    <w:rsid w:val="00AC3A2A"/>
    <w:rsid w:val="00AC3F43"/>
    <w:rsid w:val="00AC505E"/>
    <w:rsid w:val="00AC5BCC"/>
    <w:rsid w:val="00AC5FB5"/>
    <w:rsid w:val="00AC684F"/>
    <w:rsid w:val="00AC6B4D"/>
    <w:rsid w:val="00AC7128"/>
    <w:rsid w:val="00AC7D02"/>
    <w:rsid w:val="00AD068E"/>
    <w:rsid w:val="00AD0B81"/>
    <w:rsid w:val="00AD13ED"/>
    <w:rsid w:val="00AD2D0E"/>
    <w:rsid w:val="00AD3235"/>
    <w:rsid w:val="00AD3722"/>
    <w:rsid w:val="00AD3E7E"/>
    <w:rsid w:val="00AD42AC"/>
    <w:rsid w:val="00AD439F"/>
    <w:rsid w:val="00AD448E"/>
    <w:rsid w:val="00AD48F3"/>
    <w:rsid w:val="00AD5E4E"/>
    <w:rsid w:val="00AD6751"/>
    <w:rsid w:val="00AD67C1"/>
    <w:rsid w:val="00AD6955"/>
    <w:rsid w:val="00AD7527"/>
    <w:rsid w:val="00AD795B"/>
    <w:rsid w:val="00AD7B93"/>
    <w:rsid w:val="00AE0774"/>
    <w:rsid w:val="00AE0C1B"/>
    <w:rsid w:val="00AE13F7"/>
    <w:rsid w:val="00AE161A"/>
    <w:rsid w:val="00AE185F"/>
    <w:rsid w:val="00AE18FD"/>
    <w:rsid w:val="00AE1F3F"/>
    <w:rsid w:val="00AE27CD"/>
    <w:rsid w:val="00AE3DB3"/>
    <w:rsid w:val="00AE4978"/>
    <w:rsid w:val="00AE49A8"/>
    <w:rsid w:val="00AE4BD6"/>
    <w:rsid w:val="00AE4D97"/>
    <w:rsid w:val="00AE61F5"/>
    <w:rsid w:val="00AE75DD"/>
    <w:rsid w:val="00AE76EB"/>
    <w:rsid w:val="00AE79C3"/>
    <w:rsid w:val="00AE7E1B"/>
    <w:rsid w:val="00AF1314"/>
    <w:rsid w:val="00AF22F0"/>
    <w:rsid w:val="00AF2344"/>
    <w:rsid w:val="00AF292A"/>
    <w:rsid w:val="00AF2D07"/>
    <w:rsid w:val="00AF3141"/>
    <w:rsid w:val="00AF370C"/>
    <w:rsid w:val="00AF4CE3"/>
    <w:rsid w:val="00AF5B8F"/>
    <w:rsid w:val="00AF5E66"/>
    <w:rsid w:val="00AF6416"/>
    <w:rsid w:val="00AF677F"/>
    <w:rsid w:val="00AF6C9B"/>
    <w:rsid w:val="00AF6DC2"/>
    <w:rsid w:val="00AF7390"/>
    <w:rsid w:val="00AF74BD"/>
    <w:rsid w:val="00AF76CF"/>
    <w:rsid w:val="00B00018"/>
    <w:rsid w:val="00B000E4"/>
    <w:rsid w:val="00B000FF"/>
    <w:rsid w:val="00B004CF"/>
    <w:rsid w:val="00B00979"/>
    <w:rsid w:val="00B00AC9"/>
    <w:rsid w:val="00B01D0E"/>
    <w:rsid w:val="00B01D5C"/>
    <w:rsid w:val="00B020FD"/>
    <w:rsid w:val="00B0235F"/>
    <w:rsid w:val="00B0262A"/>
    <w:rsid w:val="00B02BFB"/>
    <w:rsid w:val="00B02F44"/>
    <w:rsid w:val="00B0346A"/>
    <w:rsid w:val="00B0461B"/>
    <w:rsid w:val="00B060D3"/>
    <w:rsid w:val="00B0613E"/>
    <w:rsid w:val="00B06220"/>
    <w:rsid w:val="00B06FDE"/>
    <w:rsid w:val="00B073E3"/>
    <w:rsid w:val="00B07614"/>
    <w:rsid w:val="00B07B93"/>
    <w:rsid w:val="00B106DF"/>
    <w:rsid w:val="00B10775"/>
    <w:rsid w:val="00B1078C"/>
    <w:rsid w:val="00B10AA1"/>
    <w:rsid w:val="00B10B9F"/>
    <w:rsid w:val="00B10C9B"/>
    <w:rsid w:val="00B11761"/>
    <w:rsid w:val="00B1180D"/>
    <w:rsid w:val="00B11C14"/>
    <w:rsid w:val="00B123D3"/>
    <w:rsid w:val="00B1249D"/>
    <w:rsid w:val="00B12546"/>
    <w:rsid w:val="00B12610"/>
    <w:rsid w:val="00B12BF2"/>
    <w:rsid w:val="00B1372B"/>
    <w:rsid w:val="00B13AEE"/>
    <w:rsid w:val="00B149FC"/>
    <w:rsid w:val="00B150F6"/>
    <w:rsid w:val="00B161B6"/>
    <w:rsid w:val="00B16243"/>
    <w:rsid w:val="00B16634"/>
    <w:rsid w:val="00B16BD0"/>
    <w:rsid w:val="00B17B1A"/>
    <w:rsid w:val="00B2051F"/>
    <w:rsid w:val="00B209FB"/>
    <w:rsid w:val="00B20B85"/>
    <w:rsid w:val="00B2101A"/>
    <w:rsid w:val="00B2114D"/>
    <w:rsid w:val="00B22488"/>
    <w:rsid w:val="00B22566"/>
    <w:rsid w:val="00B22CA0"/>
    <w:rsid w:val="00B22CFA"/>
    <w:rsid w:val="00B22FF8"/>
    <w:rsid w:val="00B235A9"/>
    <w:rsid w:val="00B23711"/>
    <w:rsid w:val="00B2393B"/>
    <w:rsid w:val="00B240BA"/>
    <w:rsid w:val="00B24DE9"/>
    <w:rsid w:val="00B2643F"/>
    <w:rsid w:val="00B2742C"/>
    <w:rsid w:val="00B274B7"/>
    <w:rsid w:val="00B275DB"/>
    <w:rsid w:val="00B27881"/>
    <w:rsid w:val="00B278A6"/>
    <w:rsid w:val="00B27B52"/>
    <w:rsid w:val="00B301E8"/>
    <w:rsid w:val="00B307EC"/>
    <w:rsid w:val="00B30B39"/>
    <w:rsid w:val="00B31B72"/>
    <w:rsid w:val="00B31D2E"/>
    <w:rsid w:val="00B32297"/>
    <w:rsid w:val="00B322B3"/>
    <w:rsid w:val="00B32B51"/>
    <w:rsid w:val="00B32D37"/>
    <w:rsid w:val="00B33052"/>
    <w:rsid w:val="00B3311C"/>
    <w:rsid w:val="00B33180"/>
    <w:rsid w:val="00B338A6"/>
    <w:rsid w:val="00B33A56"/>
    <w:rsid w:val="00B3578B"/>
    <w:rsid w:val="00B35A2E"/>
    <w:rsid w:val="00B35BDF"/>
    <w:rsid w:val="00B36760"/>
    <w:rsid w:val="00B36AF7"/>
    <w:rsid w:val="00B36C2B"/>
    <w:rsid w:val="00B36E7A"/>
    <w:rsid w:val="00B37E73"/>
    <w:rsid w:val="00B37FA5"/>
    <w:rsid w:val="00B4048F"/>
    <w:rsid w:val="00B40C4B"/>
    <w:rsid w:val="00B4110E"/>
    <w:rsid w:val="00B41495"/>
    <w:rsid w:val="00B41BB7"/>
    <w:rsid w:val="00B41E68"/>
    <w:rsid w:val="00B420AA"/>
    <w:rsid w:val="00B427A7"/>
    <w:rsid w:val="00B43EA0"/>
    <w:rsid w:val="00B44024"/>
    <w:rsid w:val="00B443E2"/>
    <w:rsid w:val="00B4491D"/>
    <w:rsid w:val="00B44B77"/>
    <w:rsid w:val="00B44C97"/>
    <w:rsid w:val="00B44E22"/>
    <w:rsid w:val="00B45764"/>
    <w:rsid w:val="00B46BA2"/>
    <w:rsid w:val="00B470F0"/>
    <w:rsid w:val="00B507B9"/>
    <w:rsid w:val="00B50F4A"/>
    <w:rsid w:val="00B5109C"/>
    <w:rsid w:val="00B51832"/>
    <w:rsid w:val="00B52191"/>
    <w:rsid w:val="00B52394"/>
    <w:rsid w:val="00B526C9"/>
    <w:rsid w:val="00B537E5"/>
    <w:rsid w:val="00B53C83"/>
    <w:rsid w:val="00B53FB5"/>
    <w:rsid w:val="00B54333"/>
    <w:rsid w:val="00B54BF6"/>
    <w:rsid w:val="00B54EB6"/>
    <w:rsid w:val="00B554B1"/>
    <w:rsid w:val="00B55FD3"/>
    <w:rsid w:val="00B568AC"/>
    <w:rsid w:val="00B5708F"/>
    <w:rsid w:val="00B57B41"/>
    <w:rsid w:val="00B603B1"/>
    <w:rsid w:val="00B60A46"/>
    <w:rsid w:val="00B614EF"/>
    <w:rsid w:val="00B62025"/>
    <w:rsid w:val="00B6280B"/>
    <w:rsid w:val="00B63813"/>
    <w:rsid w:val="00B63D34"/>
    <w:rsid w:val="00B63E8E"/>
    <w:rsid w:val="00B63F8E"/>
    <w:rsid w:val="00B64337"/>
    <w:rsid w:val="00B647C2"/>
    <w:rsid w:val="00B6503D"/>
    <w:rsid w:val="00B65226"/>
    <w:rsid w:val="00B652E6"/>
    <w:rsid w:val="00B65A31"/>
    <w:rsid w:val="00B6698B"/>
    <w:rsid w:val="00B67645"/>
    <w:rsid w:val="00B677F5"/>
    <w:rsid w:val="00B700D3"/>
    <w:rsid w:val="00B70260"/>
    <w:rsid w:val="00B708E8"/>
    <w:rsid w:val="00B70C66"/>
    <w:rsid w:val="00B70D50"/>
    <w:rsid w:val="00B70FE7"/>
    <w:rsid w:val="00B71B24"/>
    <w:rsid w:val="00B721A1"/>
    <w:rsid w:val="00B729FD"/>
    <w:rsid w:val="00B72E91"/>
    <w:rsid w:val="00B73EA6"/>
    <w:rsid w:val="00B74B32"/>
    <w:rsid w:val="00B74F56"/>
    <w:rsid w:val="00B75675"/>
    <w:rsid w:val="00B75751"/>
    <w:rsid w:val="00B75858"/>
    <w:rsid w:val="00B7593B"/>
    <w:rsid w:val="00B759C1"/>
    <w:rsid w:val="00B75E4F"/>
    <w:rsid w:val="00B76487"/>
    <w:rsid w:val="00B76849"/>
    <w:rsid w:val="00B76F62"/>
    <w:rsid w:val="00B77213"/>
    <w:rsid w:val="00B773F6"/>
    <w:rsid w:val="00B774B5"/>
    <w:rsid w:val="00B81729"/>
    <w:rsid w:val="00B818E3"/>
    <w:rsid w:val="00B82178"/>
    <w:rsid w:val="00B82445"/>
    <w:rsid w:val="00B83E8A"/>
    <w:rsid w:val="00B84526"/>
    <w:rsid w:val="00B84596"/>
    <w:rsid w:val="00B847F5"/>
    <w:rsid w:val="00B84A64"/>
    <w:rsid w:val="00B84D37"/>
    <w:rsid w:val="00B84FF0"/>
    <w:rsid w:val="00B8547E"/>
    <w:rsid w:val="00B85535"/>
    <w:rsid w:val="00B85938"/>
    <w:rsid w:val="00B86D08"/>
    <w:rsid w:val="00B8725A"/>
    <w:rsid w:val="00B8730A"/>
    <w:rsid w:val="00B8757E"/>
    <w:rsid w:val="00B87786"/>
    <w:rsid w:val="00B8780B"/>
    <w:rsid w:val="00B87FC6"/>
    <w:rsid w:val="00B90769"/>
    <w:rsid w:val="00B908C0"/>
    <w:rsid w:val="00B90AA5"/>
    <w:rsid w:val="00B90BDF"/>
    <w:rsid w:val="00B9117B"/>
    <w:rsid w:val="00B913A1"/>
    <w:rsid w:val="00B9194C"/>
    <w:rsid w:val="00B92215"/>
    <w:rsid w:val="00B923D0"/>
    <w:rsid w:val="00B935C6"/>
    <w:rsid w:val="00B93F3D"/>
    <w:rsid w:val="00B94B85"/>
    <w:rsid w:val="00B94D56"/>
    <w:rsid w:val="00B9577E"/>
    <w:rsid w:val="00B96340"/>
    <w:rsid w:val="00B96617"/>
    <w:rsid w:val="00B978BC"/>
    <w:rsid w:val="00B9791F"/>
    <w:rsid w:val="00B97DDF"/>
    <w:rsid w:val="00BA05F6"/>
    <w:rsid w:val="00BA0B73"/>
    <w:rsid w:val="00BA0BF7"/>
    <w:rsid w:val="00BA15C0"/>
    <w:rsid w:val="00BA2130"/>
    <w:rsid w:val="00BA3287"/>
    <w:rsid w:val="00BA34B3"/>
    <w:rsid w:val="00BA42B3"/>
    <w:rsid w:val="00BA4599"/>
    <w:rsid w:val="00BA487A"/>
    <w:rsid w:val="00BA4AF4"/>
    <w:rsid w:val="00BA55E9"/>
    <w:rsid w:val="00BA593C"/>
    <w:rsid w:val="00BA62B1"/>
    <w:rsid w:val="00BA67B3"/>
    <w:rsid w:val="00BA72E2"/>
    <w:rsid w:val="00BA75E6"/>
    <w:rsid w:val="00BA7C49"/>
    <w:rsid w:val="00BA7ED0"/>
    <w:rsid w:val="00BB05B2"/>
    <w:rsid w:val="00BB19AE"/>
    <w:rsid w:val="00BB253D"/>
    <w:rsid w:val="00BB349D"/>
    <w:rsid w:val="00BB446A"/>
    <w:rsid w:val="00BB46F9"/>
    <w:rsid w:val="00BB4952"/>
    <w:rsid w:val="00BB4985"/>
    <w:rsid w:val="00BB5C2B"/>
    <w:rsid w:val="00BB634D"/>
    <w:rsid w:val="00BB6C45"/>
    <w:rsid w:val="00BB6E81"/>
    <w:rsid w:val="00BB6FF6"/>
    <w:rsid w:val="00BB70B6"/>
    <w:rsid w:val="00BC0C77"/>
    <w:rsid w:val="00BC14DC"/>
    <w:rsid w:val="00BC1552"/>
    <w:rsid w:val="00BC1B42"/>
    <w:rsid w:val="00BC1E5B"/>
    <w:rsid w:val="00BC2E21"/>
    <w:rsid w:val="00BC3B8C"/>
    <w:rsid w:val="00BC3FC9"/>
    <w:rsid w:val="00BC443A"/>
    <w:rsid w:val="00BC499A"/>
    <w:rsid w:val="00BC4EE4"/>
    <w:rsid w:val="00BC68A7"/>
    <w:rsid w:val="00BC6B86"/>
    <w:rsid w:val="00BC6EDF"/>
    <w:rsid w:val="00BC7329"/>
    <w:rsid w:val="00BC7439"/>
    <w:rsid w:val="00BC7C5B"/>
    <w:rsid w:val="00BC7CBC"/>
    <w:rsid w:val="00BD03C7"/>
    <w:rsid w:val="00BD0B16"/>
    <w:rsid w:val="00BD0ED5"/>
    <w:rsid w:val="00BD2FA3"/>
    <w:rsid w:val="00BD4B56"/>
    <w:rsid w:val="00BD5048"/>
    <w:rsid w:val="00BD5998"/>
    <w:rsid w:val="00BD5D66"/>
    <w:rsid w:val="00BD6036"/>
    <w:rsid w:val="00BD6B89"/>
    <w:rsid w:val="00BD710F"/>
    <w:rsid w:val="00BD71E1"/>
    <w:rsid w:val="00BD7931"/>
    <w:rsid w:val="00BD7A7C"/>
    <w:rsid w:val="00BE030E"/>
    <w:rsid w:val="00BE0658"/>
    <w:rsid w:val="00BE0838"/>
    <w:rsid w:val="00BE0DBF"/>
    <w:rsid w:val="00BE2C0F"/>
    <w:rsid w:val="00BE327A"/>
    <w:rsid w:val="00BE3415"/>
    <w:rsid w:val="00BE390E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FE1"/>
    <w:rsid w:val="00BF05BD"/>
    <w:rsid w:val="00BF09E5"/>
    <w:rsid w:val="00BF19BE"/>
    <w:rsid w:val="00BF1C0D"/>
    <w:rsid w:val="00BF1DDB"/>
    <w:rsid w:val="00BF2C21"/>
    <w:rsid w:val="00BF3803"/>
    <w:rsid w:val="00BF3819"/>
    <w:rsid w:val="00BF3FCA"/>
    <w:rsid w:val="00BF5237"/>
    <w:rsid w:val="00BF531D"/>
    <w:rsid w:val="00BF5BE3"/>
    <w:rsid w:val="00BF601C"/>
    <w:rsid w:val="00BF6230"/>
    <w:rsid w:val="00BF66FC"/>
    <w:rsid w:val="00BF6C1A"/>
    <w:rsid w:val="00BF6F26"/>
    <w:rsid w:val="00BF77DA"/>
    <w:rsid w:val="00BF7869"/>
    <w:rsid w:val="00C005CE"/>
    <w:rsid w:val="00C00BA0"/>
    <w:rsid w:val="00C00BA4"/>
    <w:rsid w:val="00C018F8"/>
    <w:rsid w:val="00C01A67"/>
    <w:rsid w:val="00C01A9A"/>
    <w:rsid w:val="00C01D2A"/>
    <w:rsid w:val="00C02201"/>
    <w:rsid w:val="00C0281F"/>
    <w:rsid w:val="00C02933"/>
    <w:rsid w:val="00C02A40"/>
    <w:rsid w:val="00C0379E"/>
    <w:rsid w:val="00C03A5F"/>
    <w:rsid w:val="00C03E27"/>
    <w:rsid w:val="00C044A7"/>
    <w:rsid w:val="00C0461C"/>
    <w:rsid w:val="00C04D25"/>
    <w:rsid w:val="00C0548A"/>
    <w:rsid w:val="00C05C98"/>
    <w:rsid w:val="00C06142"/>
    <w:rsid w:val="00C062F9"/>
    <w:rsid w:val="00C063F4"/>
    <w:rsid w:val="00C076B5"/>
    <w:rsid w:val="00C07CBB"/>
    <w:rsid w:val="00C07E5E"/>
    <w:rsid w:val="00C100D4"/>
    <w:rsid w:val="00C101CD"/>
    <w:rsid w:val="00C107B8"/>
    <w:rsid w:val="00C10A6D"/>
    <w:rsid w:val="00C10FBF"/>
    <w:rsid w:val="00C1206F"/>
    <w:rsid w:val="00C141D5"/>
    <w:rsid w:val="00C145C3"/>
    <w:rsid w:val="00C14784"/>
    <w:rsid w:val="00C149AE"/>
    <w:rsid w:val="00C14CB5"/>
    <w:rsid w:val="00C14F20"/>
    <w:rsid w:val="00C15146"/>
    <w:rsid w:val="00C15201"/>
    <w:rsid w:val="00C1547D"/>
    <w:rsid w:val="00C15536"/>
    <w:rsid w:val="00C15C40"/>
    <w:rsid w:val="00C16415"/>
    <w:rsid w:val="00C165EC"/>
    <w:rsid w:val="00C17B74"/>
    <w:rsid w:val="00C17E27"/>
    <w:rsid w:val="00C17E7B"/>
    <w:rsid w:val="00C17EEF"/>
    <w:rsid w:val="00C2033C"/>
    <w:rsid w:val="00C208A3"/>
    <w:rsid w:val="00C21D6A"/>
    <w:rsid w:val="00C2264B"/>
    <w:rsid w:val="00C22A18"/>
    <w:rsid w:val="00C22BF4"/>
    <w:rsid w:val="00C241E2"/>
    <w:rsid w:val="00C24672"/>
    <w:rsid w:val="00C24A49"/>
    <w:rsid w:val="00C24B70"/>
    <w:rsid w:val="00C24F83"/>
    <w:rsid w:val="00C25938"/>
    <w:rsid w:val="00C259DE"/>
    <w:rsid w:val="00C2620E"/>
    <w:rsid w:val="00C26871"/>
    <w:rsid w:val="00C26959"/>
    <w:rsid w:val="00C26F08"/>
    <w:rsid w:val="00C271FD"/>
    <w:rsid w:val="00C305B3"/>
    <w:rsid w:val="00C30A84"/>
    <w:rsid w:val="00C30B7B"/>
    <w:rsid w:val="00C311E6"/>
    <w:rsid w:val="00C31529"/>
    <w:rsid w:val="00C32450"/>
    <w:rsid w:val="00C3254B"/>
    <w:rsid w:val="00C32656"/>
    <w:rsid w:val="00C32D59"/>
    <w:rsid w:val="00C32E8B"/>
    <w:rsid w:val="00C33162"/>
    <w:rsid w:val="00C332F1"/>
    <w:rsid w:val="00C33ABA"/>
    <w:rsid w:val="00C33EB9"/>
    <w:rsid w:val="00C34181"/>
    <w:rsid w:val="00C34704"/>
    <w:rsid w:val="00C34AF8"/>
    <w:rsid w:val="00C35518"/>
    <w:rsid w:val="00C35844"/>
    <w:rsid w:val="00C35ABE"/>
    <w:rsid w:val="00C36DBD"/>
    <w:rsid w:val="00C36FC0"/>
    <w:rsid w:val="00C3703B"/>
    <w:rsid w:val="00C3742E"/>
    <w:rsid w:val="00C37E74"/>
    <w:rsid w:val="00C40083"/>
    <w:rsid w:val="00C402F9"/>
    <w:rsid w:val="00C40555"/>
    <w:rsid w:val="00C405D8"/>
    <w:rsid w:val="00C40B63"/>
    <w:rsid w:val="00C4101C"/>
    <w:rsid w:val="00C4153C"/>
    <w:rsid w:val="00C42353"/>
    <w:rsid w:val="00C4315E"/>
    <w:rsid w:val="00C433D8"/>
    <w:rsid w:val="00C4353C"/>
    <w:rsid w:val="00C438C8"/>
    <w:rsid w:val="00C44266"/>
    <w:rsid w:val="00C44544"/>
    <w:rsid w:val="00C454BF"/>
    <w:rsid w:val="00C45B68"/>
    <w:rsid w:val="00C45C87"/>
    <w:rsid w:val="00C45D92"/>
    <w:rsid w:val="00C45E97"/>
    <w:rsid w:val="00C47B38"/>
    <w:rsid w:val="00C47E22"/>
    <w:rsid w:val="00C50032"/>
    <w:rsid w:val="00C502D4"/>
    <w:rsid w:val="00C50829"/>
    <w:rsid w:val="00C50A19"/>
    <w:rsid w:val="00C5109E"/>
    <w:rsid w:val="00C5140C"/>
    <w:rsid w:val="00C51B05"/>
    <w:rsid w:val="00C51DFB"/>
    <w:rsid w:val="00C539C5"/>
    <w:rsid w:val="00C545CE"/>
    <w:rsid w:val="00C54EF0"/>
    <w:rsid w:val="00C555E0"/>
    <w:rsid w:val="00C55BC2"/>
    <w:rsid w:val="00C55DB5"/>
    <w:rsid w:val="00C5619C"/>
    <w:rsid w:val="00C56222"/>
    <w:rsid w:val="00C5631F"/>
    <w:rsid w:val="00C56D0E"/>
    <w:rsid w:val="00C5778D"/>
    <w:rsid w:val="00C57846"/>
    <w:rsid w:val="00C57868"/>
    <w:rsid w:val="00C57FD6"/>
    <w:rsid w:val="00C602E3"/>
    <w:rsid w:val="00C606A6"/>
    <w:rsid w:val="00C60E9B"/>
    <w:rsid w:val="00C616A6"/>
    <w:rsid w:val="00C61DC7"/>
    <w:rsid w:val="00C62B30"/>
    <w:rsid w:val="00C631FB"/>
    <w:rsid w:val="00C63947"/>
    <w:rsid w:val="00C63EF7"/>
    <w:rsid w:val="00C6429C"/>
    <w:rsid w:val="00C655BB"/>
    <w:rsid w:val="00C6725A"/>
    <w:rsid w:val="00C673D2"/>
    <w:rsid w:val="00C6783A"/>
    <w:rsid w:val="00C67B17"/>
    <w:rsid w:val="00C7024A"/>
    <w:rsid w:val="00C70998"/>
    <w:rsid w:val="00C70C91"/>
    <w:rsid w:val="00C710B6"/>
    <w:rsid w:val="00C7183D"/>
    <w:rsid w:val="00C71ACB"/>
    <w:rsid w:val="00C71B41"/>
    <w:rsid w:val="00C71BCB"/>
    <w:rsid w:val="00C71BD8"/>
    <w:rsid w:val="00C71DAF"/>
    <w:rsid w:val="00C72082"/>
    <w:rsid w:val="00C728F7"/>
    <w:rsid w:val="00C73758"/>
    <w:rsid w:val="00C73D53"/>
    <w:rsid w:val="00C740E6"/>
    <w:rsid w:val="00C745B0"/>
    <w:rsid w:val="00C74841"/>
    <w:rsid w:val="00C74BCA"/>
    <w:rsid w:val="00C74D28"/>
    <w:rsid w:val="00C74ED6"/>
    <w:rsid w:val="00C75184"/>
    <w:rsid w:val="00C75CC0"/>
    <w:rsid w:val="00C75FE2"/>
    <w:rsid w:val="00C76509"/>
    <w:rsid w:val="00C76803"/>
    <w:rsid w:val="00C7682B"/>
    <w:rsid w:val="00C76836"/>
    <w:rsid w:val="00C77586"/>
    <w:rsid w:val="00C77D76"/>
    <w:rsid w:val="00C77FE6"/>
    <w:rsid w:val="00C80268"/>
    <w:rsid w:val="00C818A2"/>
    <w:rsid w:val="00C8231A"/>
    <w:rsid w:val="00C825B6"/>
    <w:rsid w:val="00C82DE6"/>
    <w:rsid w:val="00C8340A"/>
    <w:rsid w:val="00C83D9A"/>
    <w:rsid w:val="00C83DD2"/>
    <w:rsid w:val="00C84CFA"/>
    <w:rsid w:val="00C85037"/>
    <w:rsid w:val="00C850B3"/>
    <w:rsid w:val="00C85693"/>
    <w:rsid w:val="00C8674E"/>
    <w:rsid w:val="00C86789"/>
    <w:rsid w:val="00C86C3F"/>
    <w:rsid w:val="00C87A12"/>
    <w:rsid w:val="00C87C5C"/>
    <w:rsid w:val="00C901E1"/>
    <w:rsid w:val="00C9035C"/>
    <w:rsid w:val="00C9036D"/>
    <w:rsid w:val="00C90390"/>
    <w:rsid w:val="00C914B6"/>
    <w:rsid w:val="00C91B6F"/>
    <w:rsid w:val="00C9217E"/>
    <w:rsid w:val="00C935E7"/>
    <w:rsid w:val="00C953EE"/>
    <w:rsid w:val="00C95516"/>
    <w:rsid w:val="00C95895"/>
    <w:rsid w:val="00C95A5C"/>
    <w:rsid w:val="00C96167"/>
    <w:rsid w:val="00C965F0"/>
    <w:rsid w:val="00C966A1"/>
    <w:rsid w:val="00C96C28"/>
    <w:rsid w:val="00C97E6C"/>
    <w:rsid w:val="00CA0236"/>
    <w:rsid w:val="00CA0CE2"/>
    <w:rsid w:val="00CA0FE5"/>
    <w:rsid w:val="00CA1333"/>
    <w:rsid w:val="00CA19C8"/>
    <w:rsid w:val="00CA27A1"/>
    <w:rsid w:val="00CA2CC0"/>
    <w:rsid w:val="00CA2D05"/>
    <w:rsid w:val="00CA43A6"/>
    <w:rsid w:val="00CA4D60"/>
    <w:rsid w:val="00CA4E1C"/>
    <w:rsid w:val="00CA5012"/>
    <w:rsid w:val="00CA50B0"/>
    <w:rsid w:val="00CA5165"/>
    <w:rsid w:val="00CA52FC"/>
    <w:rsid w:val="00CA56B0"/>
    <w:rsid w:val="00CA5BB3"/>
    <w:rsid w:val="00CA5C2C"/>
    <w:rsid w:val="00CA5FEC"/>
    <w:rsid w:val="00CA6B9A"/>
    <w:rsid w:val="00CA6BE8"/>
    <w:rsid w:val="00CA79A1"/>
    <w:rsid w:val="00CA7F4B"/>
    <w:rsid w:val="00CB0AAE"/>
    <w:rsid w:val="00CB1462"/>
    <w:rsid w:val="00CB17EC"/>
    <w:rsid w:val="00CB1F4B"/>
    <w:rsid w:val="00CB201E"/>
    <w:rsid w:val="00CB233E"/>
    <w:rsid w:val="00CB2603"/>
    <w:rsid w:val="00CB2C34"/>
    <w:rsid w:val="00CB3C88"/>
    <w:rsid w:val="00CB3F8E"/>
    <w:rsid w:val="00CB40B1"/>
    <w:rsid w:val="00CB497B"/>
    <w:rsid w:val="00CB4A18"/>
    <w:rsid w:val="00CB5383"/>
    <w:rsid w:val="00CB5A5D"/>
    <w:rsid w:val="00CB607E"/>
    <w:rsid w:val="00CB6855"/>
    <w:rsid w:val="00CB6C4E"/>
    <w:rsid w:val="00CC00CE"/>
    <w:rsid w:val="00CC02AA"/>
    <w:rsid w:val="00CC047E"/>
    <w:rsid w:val="00CC0D15"/>
    <w:rsid w:val="00CC18A8"/>
    <w:rsid w:val="00CC2774"/>
    <w:rsid w:val="00CC31CA"/>
    <w:rsid w:val="00CC3359"/>
    <w:rsid w:val="00CC3483"/>
    <w:rsid w:val="00CC34F4"/>
    <w:rsid w:val="00CC3A09"/>
    <w:rsid w:val="00CC3FDB"/>
    <w:rsid w:val="00CC4109"/>
    <w:rsid w:val="00CC4190"/>
    <w:rsid w:val="00CC481F"/>
    <w:rsid w:val="00CC4909"/>
    <w:rsid w:val="00CC49D3"/>
    <w:rsid w:val="00CC5A3A"/>
    <w:rsid w:val="00CC5B03"/>
    <w:rsid w:val="00CC5E78"/>
    <w:rsid w:val="00CC637E"/>
    <w:rsid w:val="00CC6B65"/>
    <w:rsid w:val="00CC6D70"/>
    <w:rsid w:val="00CC7140"/>
    <w:rsid w:val="00CC72CD"/>
    <w:rsid w:val="00CC7502"/>
    <w:rsid w:val="00CC7E4E"/>
    <w:rsid w:val="00CD0A70"/>
    <w:rsid w:val="00CD1090"/>
    <w:rsid w:val="00CD13F0"/>
    <w:rsid w:val="00CD1DC5"/>
    <w:rsid w:val="00CD1E81"/>
    <w:rsid w:val="00CD2237"/>
    <w:rsid w:val="00CD27E9"/>
    <w:rsid w:val="00CD30D9"/>
    <w:rsid w:val="00CD3394"/>
    <w:rsid w:val="00CD35FE"/>
    <w:rsid w:val="00CD5163"/>
    <w:rsid w:val="00CD5A91"/>
    <w:rsid w:val="00CD5BB7"/>
    <w:rsid w:val="00CD6A35"/>
    <w:rsid w:val="00CD6B2F"/>
    <w:rsid w:val="00CD6DAD"/>
    <w:rsid w:val="00CD7204"/>
    <w:rsid w:val="00CD7353"/>
    <w:rsid w:val="00CD7DAF"/>
    <w:rsid w:val="00CE0363"/>
    <w:rsid w:val="00CE114E"/>
    <w:rsid w:val="00CE1194"/>
    <w:rsid w:val="00CE2558"/>
    <w:rsid w:val="00CE26C4"/>
    <w:rsid w:val="00CE2894"/>
    <w:rsid w:val="00CE3453"/>
    <w:rsid w:val="00CE3C52"/>
    <w:rsid w:val="00CE3CD8"/>
    <w:rsid w:val="00CE3D19"/>
    <w:rsid w:val="00CE42AF"/>
    <w:rsid w:val="00CE42C6"/>
    <w:rsid w:val="00CE50FE"/>
    <w:rsid w:val="00CE511C"/>
    <w:rsid w:val="00CE5EA5"/>
    <w:rsid w:val="00CE63EF"/>
    <w:rsid w:val="00CE655E"/>
    <w:rsid w:val="00CE66F7"/>
    <w:rsid w:val="00CE69B1"/>
    <w:rsid w:val="00CE6E43"/>
    <w:rsid w:val="00CE6F75"/>
    <w:rsid w:val="00CE754C"/>
    <w:rsid w:val="00CE755F"/>
    <w:rsid w:val="00CE77D4"/>
    <w:rsid w:val="00CE7881"/>
    <w:rsid w:val="00CF0E7A"/>
    <w:rsid w:val="00CF1EDE"/>
    <w:rsid w:val="00CF1FE4"/>
    <w:rsid w:val="00CF3097"/>
    <w:rsid w:val="00CF36BA"/>
    <w:rsid w:val="00CF5083"/>
    <w:rsid w:val="00CF551B"/>
    <w:rsid w:val="00CF5735"/>
    <w:rsid w:val="00CF57CB"/>
    <w:rsid w:val="00CF59C0"/>
    <w:rsid w:val="00CF5A73"/>
    <w:rsid w:val="00CF5C1F"/>
    <w:rsid w:val="00CF5D3A"/>
    <w:rsid w:val="00CF5F2D"/>
    <w:rsid w:val="00CF5FAC"/>
    <w:rsid w:val="00CF6FD9"/>
    <w:rsid w:val="00CF78DC"/>
    <w:rsid w:val="00D0026D"/>
    <w:rsid w:val="00D002D3"/>
    <w:rsid w:val="00D01792"/>
    <w:rsid w:val="00D01C04"/>
    <w:rsid w:val="00D0264B"/>
    <w:rsid w:val="00D0287E"/>
    <w:rsid w:val="00D02C5C"/>
    <w:rsid w:val="00D036A1"/>
    <w:rsid w:val="00D042D0"/>
    <w:rsid w:val="00D04301"/>
    <w:rsid w:val="00D0440D"/>
    <w:rsid w:val="00D047CB"/>
    <w:rsid w:val="00D04D7E"/>
    <w:rsid w:val="00D0538A"/>
    <w:rsid w:val="00D057A2"/>
    <w:rsid w:val="00D05B7B"/>
    <w:rsid w:val="00D0638D"/>
    <w:rsid w:val="00D069E2"/>
    <w:rsid w:val="00D06D6C"/>
    <w:rsid w:val="00D06DFC"/>
    <w:rsid w:val="00D07253"/>
    <w:rsid w:val="00D072D7"/>
    <w:rsid w:val="00D07306"/>
    <w:rsid w:val="00D10543"/>
    <w:rsid w:val="00D108F1"/>
    <w:rsid w:val="00D10CF6"/>
    <w:rsid w:val="00D12183"/>
    <w:rsid w:val="00D1229F"/>
    <w:rsid w:val="00D12A06"/>
    <w:rsid w:val="00D1338B"/>
    <w:rsid w:val="00D13465"/>
    <w:rsid w:val="00D13990"/>
    <w:rsid w:val="00D13A5D"/>
    <w:rsid w:val="00D13ED0"/>
    <w:rsid w:val="00D13F32"/>
    <w:rsid w:val="00D13F53"/>
    <w:rsid w:val="00D145DD"/>
    <w:rsid w:val="00D14DF2"/>
    <w:rsid w:val="00D14E64"/>
    <w:rsid w:val="00D15833"/>
    <w:rsid w:val="00D160EB"/>
    <w:rsid w:val="00D16126"/>
    <w:rsid w:val="00D16150"/>
    <w:rsid w:val="00D175A6"/>
    <w:rsid w:val="00D17ABE"/>
    <w:rsid w:val="00D17D1F"/>
    <w:rsid w:val="00D2069D"/>
    <w:rsid w:val="00D208D3"/>
    <w:rsid w:val="00D20BED"/>
    <w:rsid w:val="00D20DA3"/>
    <w:rsid w:val="00D20DB3"/>
    <w:rsid w:val="00D2106E"/>
    <w:rsid w:val="00D2166E"/>
    <w:rsid w:val="00D21931"/>
    <w:rsid w:val="00D21A62"/>
    <w:rsid w:val="00D21B37"/>
    <w:rsid w:val="00D220F4"/>
    <w:rsid w:val="00D22C45"/>
    <w:rsid w:val="00D22D24"/>
    <w:rsid w:val="00D23498"/>
    <w:rsid w:val="00D251F2"/>
    <w:rsid w:val="00D25827"/>
    <w:rsid w:val="00D2627E"/>
    <w:rsid w:val="00D2676D"/>
    <w:rsid w:val="00D26B6A"/>
    <w:rsid w:val="00D26BC4"/>
    <w:rsid w:val="00D2733A"/>
    <w:rsid w:val="00D2777B"/>
    <w:rsid w:val="00D27984"/>
    <w:rsid w:val="00D27B31"/>
    <w:rsid w:val="00D301D3"/>
    <w:rsid w:val="00D30971"/>
    <w:rsid w:val="00D30977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56"/>
    <w:rsid w:val="00D33F8B"/>
    <w:rsid w:val="00D340D1"/>
    <w:rsid w:val="00D34771"/>
    <w:rsid w:val="00D3626F"/>
    <w:rsid w:val="00D36ECC"/>
    <w:rsid w:val="00D379A8"/>
    <w:rsid w:val="00D40CC8"/>
    <w:rsid w:val="00D40F76"/>
    <w:rsid w:val="00D4177A"/>
    <w:rsid w:val="00D41787"/>
    <w:rsid w:val="00D427CF"/>
    <w:rsid w:val="00D429A7"/>
    <w:rsid w:val="00D43895"/>
    <w:rsid w:val="00D44701"/>
    <w:rsid w:val="00D45456"/>
    <w:rsid w:val="00D4590A"/>
    <w:rsid w:val="00D45BCD"/>
    <w:rsid w:val="00D45E1E"/>
    <w:rsid w:val="00D46B24"/>
    <w:rsid w:val="00D47002"/>
    <w:rsid w:val="00D471AC"/>
    <w:rsid w:val="00D47B5E"/>
    <w:rsid w:val="00D50BE7"/>
    <w:rsid w:val="00D50BED"/>
    <w:rsid w:val="00D50FED"/>
    <w:rsid w:val="00D512BE"/>
    <w:rsid w:val="00D51BC8"/>
    <w:rsid w:val="00D51E9C"/>
    <w:rsid w:val="00D51FA3"/>
    <w:rsid w:val="00D520D1"/>
    <w:rsid w:val="00D53AA8"/>
    <w:rsid w:val="00D5413A"/>
    <w:rsid w:val="00D5490E"/>
    <w:rsid w:val="00D55060"/>
    <w:rsid w:val="00D55571"/>
    <w:rsid w:val="00D559E1"/>
    <w:rsid w:val="00D55DD1"/>
    <w:rsid w:val="00D55E44"/>
    <w:rsid w:val="00D560B7"/>
    <w:rsid w:val="00D561E0"/>
    <w:rsid w:val="00D5638A"/>
    <w:rsid w:val="00D60647"/>
    <w:rsid w:val="00D6092C"/>
    <w:rsid w:val="00D6093A"/>
    <w:rsid w:val="00D60BD5"/>
    <w:rsid w:val="00D60DCB"/>
    <w:rsid w:val="00D61411"/>
    <w:rsid w:val="00D619E4"/>
    <w:rsid w:val="00D61B6D"/>
    <w:rsid w:val="00D61B83"/>
    <w:rsid w:val="00D61C5E"/>
    <w:rsid w:val="00D61CF2"/>
    <w:rsid w:val="00D62CDB"/>
    <w:rsid w:val="00D62D10"/>
    <w:rsid w:val="00D6386A"/>
    <w:rsid w:val="00D65634"/>
    <w:rsid w:val="00D65E9F"/>
    <w:rsid w:val="00D6679E"/>
    <w:rsid w:val="00D66A1B"/>
    <w:rsid w:val="00D67408"/>
    <w:rsid w:val="00D67DE5"/>
    <w:rsid w:val="00D70C62"/>
    <w:rsid w:val="00D70D23"/>
    <w:rsid w:val="00D70DCB"/>
    <w:rsid w:val="00D7130F"/>
    <w:rsid w:val="00D713B0"/>
    <w:rsid w:val="00D71752"/>
    <w:rsid w:val="00D71F39"/>
    <w:rsid w:val="00D71FAA"/>
    <w:rsid w:val="00D72139"/>
    <w:rsid w:val="00D72E7E"/>
    <w:rsid w:val="00D73D99"/>
    <w:rsid w:val="00D73DB8"/>
    <w:rsid w:val="00D73E0E"/>
    <w:rsid w:val="00D74441"/>
    <w:rsid w:val="00D7473B"/>
    <w:rsid w:val="00D74ABB"/>
    <w:rsid w:val="00D74E6F"/>
    <w:rsid w:val="00D76BA4"/>
    <w:rsid w:val="00D76CF4"/>
    <w:rsid w:val="00D779C1"/>
    <w:rsid w:val="00D77F1A"/>
    <w:rsid w:val="00D80640"/>
    <w:rsid w:val="00D80673"/>
    <w:rsid w:val="00D80DF1"/>
    <w:rsid w:val="00D80E40"/>
    <w:rsid w:val="00D8160B"/>
    <w:rsid w:val="00D81E4E"/>
    <w:rsid w:val="00D81F5D"/>
    <w:rsid w:val="00D827FD"/>
    <w:rsid w:val="00D83B7C"/>
    <w:rsid w:val="00D841B1"/>
    <w:rsid w:val="00D84C95"/>
    <w:rsid w:val="00D84D52"/>
    <w:rsid w:val="00D854CF"/>
    <w:rsid w:val="00D85605"/>
    <w:rsid w:val="00D8740D"/>
    <w:rsid w:val="00D906C0"/>
    <w:rsid w:val="00D909AD"/>
    <w:rsid w:val="00D90BE1"/>
    <w:rsid w:val="00D90ECD"/>
    <w:rsid w:val="00D9152D"/>
    <w:rsid w:val="00D91B74"/>
    <w:rsid w:val="00D92118"/>
    <w:rsid w:val="00D923C7"/>
    <w:rsid w:val="00D92632"/>
    <w:rsid w:val="00D92BE7"/>
    <w:rsid w:val="00D92EB9"/>
    <w:rsid w:val="00D93062"/>
    <w:rsid w:val="00D93491"/>
    <w:rsid w:val="00D937F1"/>
    <w:rsid w:val="00D938C4"/>
    <w:rsid w:val="00D943AA"/>
    <w:rsid w:val="00D946B4"/>
    <w:rsid w:val="00D95048"/>
    <w:rsid w:val="00D9510E"/>
    <w:rsid w:val="00D95155"/>
    <w:rsid w:val="00D96285"/>
    <w:rsid w:val="00D963F4"/>
    <w:rsid w:val="00D97771"/>
    <w:rsid w:val="00D97ED9"/>
    <w:rsid w:val="00DA0627"/>
    <w:rsid w:val="00DA0CEE"/>
    <w:rsid w:val="00DA0DBF"/>
    <w:rsid w:val="00DA1AED"/>
    <w:rsid w:val="00DA1C67"/>
    <w:rsid w:val="00DA21EB"/>
    <w:rsid w:val="00DA3823"/>
    <w:rsid w:val="00DA3826"/>
    <w:rsid w:val="00DA3889"/>
    <w:rsid w:val="00DA618A"/>
    <w:rsid w:val="00DA61A7"/>
    <w:rsid w:val="00DA6786"/>
    <w:rsid w:val="00DA6C25"/>
    <w:rsid w:val="00DA6D43"/>
    <w:rsid w:val="00DA7089"/>
    <w:rsid w:val="00DA767A"/>
    <w:rsid w:val="00DA78FF"/>
    <w:rsid w:val="00DB0041"/>
    <w:rsid w:val="00DB13D1"/>
    <w:rsid w:val="00DB1E98"/>
    <w:rsid w:val="00DB2A4C"/>
    <w:rsid w:val="00DB35EE"/>
    <w:rsid w:val="00DB47A7"/>
    <w:rsid w:val="00DB4818"/>
    <w:rsid w:val="00DB6061"/>
    <w:rsid w:val="00DB6273"/>
    <w:rsid w:val="00DB6385"/>
    <w:rsid w:val="00DB683A"/>
    <w:rsid w:val="00DB69FD"/>
    <w:rsid w:val="00DB6A7B"/>
    <w:rsid w:val="00DB6B91"/>
    <w:rsid w:val="00DB7D81"/>
    <w:rsid w:val="00DC0D65"/>
    <w:rsid w:val="00DC1224"/>
    <w:rsid w:val="00DC1D4A"/>
    <w:rsid w:val="00DC3325"/>
    <w:rsid w:val="00DC39AC"/>
    <w:rsid w:val="00DC3CBF"/>
    <w:rsid w:val="00DC43F8"/>
    <w:rsid w:val="00DC4AF4"/>
    <w:rsid w:val="00DC4DDC"/>
    <w:rsid w:val="00DC52C2"/>
    <w:rsid w:val="00DC5875"/>
    <w:rsid w:val="00DC5993"/>
    <w:rsid w:val="00DC5A00"/>
    <w:rsid w:val="00DC6953"/>
    <w:rsid w:val="00DC6C91"/>
    <w:rsid w:val="00DC7427"/>
    <w:rsid w:val="00DC7614"/>
    <w:rsid w:val="00DD0A2B"/>
    <w:rsid w:val="00DD13AE"/>
    <w:rsid w:val="00DD2332"/>
    <w:rsid w:val="00DD2402"/>
    <w:rsid w:val="00DD240A"/>
    <w:rsid w:val="00DD2893"/>
    <w:rsid w:val="00DD2EB1"/>
    <w:rsid w:val="00DD2EBD"/>
    <w:rsid w:val="00DD3796"/>
    <w:rsid w:val="00DD415F"/>
    <w:rsid w:val="00DD5B5E"/>
    <w:rsid w:val="00DD5DD1"/>
    <w:rsid w:val="00DD719E"/>
    <w:rsid w:val="00DD7429"/>
    <w:rsid w:val="00DD75C6"/>
    <w:rsid w:val="00DD79EE"/>
    <w:rsid w:val="00DE0CD2"/>
    <w:rsid w:val="00DE1DC4"/>
    <w:rsid w:val="00DE2043"/>
    <w:rsid w:val="00DE2468"/>
    <w:rsid w:val="00DE2DC8"/>
    <w:rsid w:val="00DE2ED6"/>
    <w:rsid w:val="00DE37D9"/>
    <w:rsid w:val="00DE3D38"/>
    <w:rsid w:val="00DE4230"/>
    <w:rsid w:val="00DE47BA"/>
    <w:rsid w:val="00DE4C72"/>
    <w:rsid w:val="00DE4CF0"/>
    <w:rsid w:val="00DE62EB"/>
    <w:rsid w:val="00DE696F"/>
    <w:rsid w:val="00DE6E03"/>
    <w:rsid w:val="00DE7151"/>
    <w:rsid w:val="00DE75C2"/>
    <w:rsid w:val="00DE78A6"/>
    <w:rsid w:val="00DE7BE7"/>
    <w:rsid w:val="00DE7EAC"/>
    <w:rsid w:val="00DF061D"/>
    <w:rsid w:val="00DF0F5F"/>
    <w:rsid w:val="00DF1423"/>
    <w:rsid w:val="00DF18CA"/>
    <w:rsid w:val="00DF1B9C"/>
    <w:rsid w:val="00DF2712"/>
    <w:rsid w:val="00DF2756"/>
    <w:rsid w:val="00DF298D"/>
    <w:rsid w:val="00DF2BFE"/>
    <w:rsid w:val="00DF2FA3"/>
    <w:rsid w:val="00DF30F3"/>
    <w:rsid w:val="00DF39CB"/>
    <w:rsid w:val="00DF3D61"/>
    <w:rsid w:val="00DF3D84"/>
    <w:rsid w:val="00DF45D1"/>
    <w:rsid w:val="00DF4689"/>
    <w:rsid w:val="00DF4755"/>
    <w:rsid w:val="00DF4D8E"/>
    <w:rsid w:val="00DF56F8"/>
    <w:rsid w:val="00DF57DE"/>
    <w:rsid w:val="00DF6114"/>
    <w:rsid w:val="00DF6472"/>
    <w:rsid w:val="00DF694A"/>
    <w:rsid w:val="00DF6AE5"/>
    <w:rsid w:val="00DF7A14"/>
    <w:rsid w:val="00E006BA"/>
    <w:rsid w:val="00E00ABD"/>
    <w:rsid w:val="00E00CCC"/>
    <w:rsid w:val="00E01006"/>
    <w:rsid w:val="00E01BDD"/>
    <w:rsid w:val="00E028D6"/>
    <w:rsid w:val="00E03A97"/>
    <w:rsid w:val="00E043CC"/>
    <w:rsid w:val="00E04A7C"/>
    <w:rsid w:val="00E05737"/>
    <w:rsid w:val="00E05B36"/>
    <w:rsid w:val="00E06445"/>
    <w:rsid w:val="00E06783"/>
    <w:rsid w:val="00E06A2A"/>
    <w:rsid w:val="00E07500"/>
    <w:rsid w:val="00E07B57"/>
    <w:rsid w:val="00E10198"/>
    <w:rsid w:val="00E10F61"/>
    <w:rsid w:val="00E1109C"/>
    <w:rsid w:val="00E11384"/>
    <w:rsid w:val="00E114F4"/>
    <w:rsid w:val="00E1299F"/>
    <w:rsid w:val="00E13170"/>
    <w:rsid w:val="00E13E27"/>
    <w:rsid w:val="00E13EEF"/>
    <w:rsid w:val="00E15A25"/>
    <w:rsid w:val="00E160A4"/>
    <w:rsid w:val="00E16564"/>
    <w:rsid w:val="00E17B00"/>
    <w:rsid w:val="00E2007F"/>
    <w:rsid w:val="00E20741"/>
    <w:rsid w:val="00E209CA"/>
    <w:rsid w:val="00E209E3"/>
    <w:rsid w:val="00E21263"/>
    <w:rsid w:val="00E213DD"/>
    <w:rsid w:val="00E21480"/>
    <w:rsid w:val="00E21689"/>
    <w:rsid w:val="00E2177E"/>
    <w:rsid w:val="00E21C6B"/>
    <w:rsid w:val="00E2244B"/>
    <w:rsid w:val="00E22C29"/>
    <w:rsid w:val="00E22FBE"/>
    <w:rsid w:val="00E24322"/>
    <w:rsid w:val="00E2464D"/>
    <w:rsid w:val="00E24F58"/>
    <w:rsid w:val="00E26424"/>
    <w:rsid w:val="00E271E5"/>
    <w:rsid w:val="00E2728B"/>
    <w:rsid w:val="00E27703"/>
    <w:rsid w:val="00E30225"/>
    <w:rsid w:val="00E30548"/>
    <w:rsid w:val="00E30B6E"/>
    <w:rsid w:val="00E31251"/>
    <w:rsid w:val="00E3198E"/>
    <w:rsid w:val="00E31AF6"/>
    <w:rsid w:val="00E325EF"/>
    <w:rsid w:val="00E32C52"/>
    <w:rsid w:val="00E338F3"/>
    <w:rsid w:val="00E33CCD"/>
    <w:rsid w:val="00E33FA7"/>
    <w:rsid w:val="00E34702"/>
    <w:rsid w:val="00E34C9E"/>
    <w:rsid w:val="00E35103"/>
    <w:rsid w:val="00E354EE"/>
    <w:rsid w:val="00E35839"/>
    <w:rsid w:val="00E365E8"/>
    <w:rsid w:val="00E36C63"/>
    <w:rsid w:val="00E37CE5"/>
    <w:rsid w:val="00E37F05"/>
    <w:rsid w:val="00E40245"/>
    <w:rsid w:val="00E40A03"/>
    <w:rsid w:val="00E40D71"/>
    <w:rsid w:val="00E40F0F"/>
    <w:rsid w:val="00E41D03"/>
    <w:rsid w:val="00E422BB"/>
    <w:rsid w:val="00E42313"/>
    <w:rsid w:val="00E426EE"/>
    <w:rsid w:val="00E431B6"/>
    <w:rsid w:val="00E433E6"/>
    <w:rsid w:val="00E43A2B"/>
    <w:rsid w:val="00E43E0D"/>
    <w:rsid w:val="00E441EB"/>
    <w:rsid w:val="00E442DE"/>
    <w:rsid w:val="00E44AC4"/>
    <w:rsid w:val="00E4533C"/>
    <w:rsid w:val="00E458DB"/>
    <w:rsid w:val="00E45D81"/>
    <w:rsid w:val="00E4600F"/>
    <w:rsid w:val="00E46568"/>
    <w:rsid w:val="00E468E2"/>
    <w:rsid w:val="00E46A3A"/>
    <w:rsid w:val="00E46F64"/>
    <w:rsid w:val="00E47565"/>
    <w:rsid w:val="00E505E1"/>
    <w:rsid w:val="00E50C37"/>
    <w:rsid w:val="00E510DD"/>
    <w:rsid w:val="00E51736"/>
    <w:rsid w:val="00E52253"/>
    <w:rsid w:val="00E523A9"/>
    <w:rsid w:val="00E53112"/>
    <w:rsid w:val="00E534FF"/>
    <w:rsid w:val="00E538C4"/>
    <w:rsid w:val="00E538CC"/>
    <w:rsid w:val="00E53977"/>
    <w:rsid w:val="00E54255"/>
    <w:rsid w:val="00E54AE7"/>
    <w:rsid w:val="00E54F0B"/>
    <w:rsid w:val="00E55441"/>
    <w:rsid w:val="00E55769"/>
    <w:rsid w:val="00E559B2"/>
    <w:rsid w:val="00E55FF1"/>
    <w:rsid w:val="00E561CB"/>
    <w:rsid w:val="00E5628E"/>
    <w:rsid w:val="00E564F9"/>
    <w:rsid w:val="00E5681B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2421"/>
    <w:rsid w:val="00E62D83"/>
    <w:rsid w:val="00E635FE"/>
    <w:rsid w:val="00E636DF"/>
    <w:rsid w:val="00E63CA0"/>
    <w:rsid w:val="00E6445D"/>
    <w:rsid w:val="00E65175"/>
    <w:rsid w:val="00E658B5"/>
    <w:rsid w:val="00E65A9B"/>
    <w:rsid w:val="00E65F7F"/>
    <w:rsid w:val="00E66A48"/>
    <w:rsid w:val="00E66BB6"/>
    <w:rsid w:val="00E66E3A"/>
    <w:rsid w:val="00E679CC"/>
    <w:rsid w:val="00E67C54"/>
    <w:rsid w:val="00E70A98"/>
    <w:rsid w:val="00E71079"/>
    <w:rsid w:val="00E71CF1"/>
    <w:rsid w:val="00E72981"/>
    <w:rsid w:val="00E72C24"/>
    <w:rsid w:val="00E72CCC"/>
    <w:rsid w:val="00E732D5"/>
    <w:rsid w:val="00E7333E"/>
    <w:rsid w:val="00E73A77"/>
    <w:rsid w:val="00E73ECB"/>
    <w:rsid w:val="00E7492D"/>
    <w:rsid w:val="00E757F1"/>
    <w:rsid w:val="00E759FC"/>
    <w:rsid w:val="00E75BFB"/>
    <w:rsid w:val="00E760DE"/>
    <w:rsid w:val="00E76789"/>
    <w:rsid w:val="00E76BA0"/>
    <w:rsid w:val="00E778AE"/>
    <w:rsid w:val="00E80E73"/>
    <w:rsid w:val="00E812F5"/>
    <w:rsid w:val="00E817A1"/>
    <w:rsid w:val="00E8181F"/>
    <w:rsid w:val="00E81DF5"/>
    <w:rsid w:val="00E8276A"/>
    <w:rsid w:val="00E8295F"/>
    <w:rsid w:val="00E82B1A"/>
    <w:rsid w:val="00E82B4A"/>
    <w:rsid w:val="00E830D8"/>
    <w:rsid w:val="00E83F49"/>
    <w:rsid w:val="00E845A6"/>
    <w:rsid w:val="00E84742"/>
    <w:rsid w:val="00E84A68"/>
    <w:rsid w:val="00E84B59"/>
    <w:rsid w:val="00E8536C"/>
    <w:rsid w:val="00E85613"/>
    <w:rsid w:val="00E8563D"/>
    <w:rsid w:val="00E85891"/>
    <w:rsid w:val="00E86410"/>
    <w:rsid w:val="00E869D9"/>
    <w:rsid w:val="00E86F01"/>
    <w:rsid w:val="00E8725B"/>
    <w:rsid w:val="00E87609"/>
    <w:rsid w:val="00E878D4"/>
    <w:rsid w:val="00E879F6"/>
    <w:rsid w:val="00E90373"/>
    <w:rsid w:val="00E90609"/>
    <w:rsid w:val="00E90FF1"/>
    <w:rsid w:val="00E9112F"/>
    <w:rsid w:val="00E91CB5"/>
    <w:rsid w:val="00E91D84"/>
    <w:rsid w:val="00E928AD"/>
    <w:rsid w:val="00E92A6B"/>
    <w:rsid w:val="00E9349F"/>
    <w:rsid w:val="00E93A86"/>
    <w:rsid w:val="00E93A98"/>
    <w:rsid w:val="00E93CCF"/>
    <w:rsid w:val="00E946E7"/>
    <w:rsid w:val="00E94AE7"/>
    <w:rsid w:val="00E94B2C"/>
    <w:rsid w:val="00E94C5D"/>
    <w:rsid w:val="00E94FCA"/>
    <w:rsid w:val="00E9569E"/>
    <w:rsid w:val="00E95974"/>
    <w:rsid w:val="00E959D1"/>
    <w:rsid w:val="00E95D46"/>
    <w:rsid w:val="00E9613E"/>
    <w:rsid w:val="00E964CF"/>
    <w:rsid w:val="00E97029"/>
    <w:rsid w:val="00E973A4"/>
    <w:rsid w:val="00E97790"/>
    <w:rsid w:val="00E979D9"/>
    <w:rsid w:val="00EA0666"/>
    <w:rsid w:val="00EA087B"/>
    <w:rsid w:val="00EA0BA6"/>
    <w:rsid w:val="00EA0C41"/>
    <w:rsid w:val="00EA0C47"/>
    <w:rsid w:val="00EA0E3E"/>
    <w:rsid w:val="00EA1247"/>
    <w:rsid w:val="00EA12B7"/>
    <w:rsid w:val="00EA12ED"/>
    <w:rsid w:val="00EA135C"/>
    <w:rsid w:val="00EA1D34"/>
    <w:rsid w:val="00EA1FC4"/>
    <w:rsid w:val="00EA290A"/>
    <w:rsid w:val="00EA2BD0"/>
    <w:rsid w:val="00EA3204"/>
    <w:rsid w:val="00EA3AB8"/>
    <w:rsid w:val="00EA42C1"/>
    <w:rsid w:val="00EA47A8"/>
    <w:rsid w:val="00EA4923"/>
    <w:rsid w:val="00EA512D"/>
    <w:rsid w:val="00EA524E"/>
    <w:rsid w:val="00EA59FF"/>
    <w:rsid w:val="00EA5E26"/>
    <w:rsid w:val="00EA618C"/>
    <w:rsid w:val="00EA66AA"/>
    <w:rsid w:val="00EA70E2"/>
    <w:rsid w:val="00EA7946"/>
    <w:rsid w:val="00EB0CF2"/>
    <w:rsid w:val="00EB0E36"/>
    <w:rsid w:val="00EB284F"/>
    <w:rsid w:val="00EB2854"/>
    <w:rsid w:val="00EB2B1F"/>
    <w:rsid w:val="00EB38D4"/>
    <w:rsid w:val="00EB3904"/>
    <w:rsid w:val="00EB3A05"/>
    <w:rsid w:val="00EB49E8"/>
    <w:rsid w:val="00EB4C95"/>
    <w:rsid w:val="00EB53D0"/>
    <w:rsid w:val="00EB6956"/>
    <w:rsid w:val="00EB6D7F"/>
    <w:rsid w:val="00EB79FD"/>
    <w:rsid w:val="00EB7E69"/>
    <w:rsid w:val="00EC00BB"/>
    <w:rsid w:val="00EC01A1"/>
    <w:rsid w:val="00EC0442"/>
    <w:rsid w:val="00EC062A"/>
    <w:rsid w:val="00EC0793"/>
    <w:rsid w:val="00EC0C8A"/>
    <w:rsid w:val="00EC1008"/>
    <w:rsid w:val="00EC17A0"/>
    <w:rsid w:val="00EC17AF"/>
    <w:rsid w:val="00EC273C"/>
    <w:rsid w:val="00EC35D8"/>
    <w:rsid w:val="00EC4ABF"/>
    <w:rsid w:val="00EC4DD1"/>
    <w:rsid w:val="00EC52CE"/>
    <w:rsid w:val="00EC5916"/>
    <w:rsid w:val="00EC6122"/>
    <w:rsid w:val="00EC64DD"/>
    <w:rsid w:val="00EC6C97"/>
    <w:rsid w:val="00EC7296"/>
    <w:rsid w:val="00ED003B"/>
    <w:rsid w:val="00ED0673"/>
    <w:rsid w:val="00ED0695"/>
    <w:rsid w:val="00ED1FFA"/>
    <w:rsid w:val="00ED216E"/>
    <w:rsid w:val="00ED2598"/>
    <w:rsid w:val="00ED270D"/>
    <w:rsid w:val="00ED28F8"/>
    <w:rsid w:val="00ED2FB3"/>
    <w:rsid w:val="00ED42B4"/>
    <w:rsid w:val="00ED4668"/>
    <w:rsid w:val="00ED4DA7"/>
    <w:rsid w:val="00ED4F8D"/>
    <w:rsid w:val="00ED55CC"/>
    <w:rsid w:val="00ED5676"/>
    <w:rsid w:val="00ED5DE2"/>
    <w:rsid w:val="00ED5E8D"/>
    <w:rsid w:val="00ED626D"/>
    <w:rsid w:val="00ED6338"/>
    <w:rsid w:val="00ED64D7"/>
    <w:rsid w:val="00ED6501"/>
    <w:rsid w:val="00ED6A4B"/>
    <w:rsid w:val="00ED71CD"/>
    <w:rsid w:val="00EE001E"/>
    <w:rsid w:val="00EE0322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1C6"/>
    <w:rsid w:val="00EE45E8"/>
    <w:rsid w:val="00EE49E6"/>
    <w:rsid w:val="00EE4A7E"/>
    <w:rsid w:val="00EE4EA6"/>
    <w:rsid w:val="00EE57CB"/>
    <w:rsid w:val="00EE5AFE"/>
    <w:rsid w:val="00EE6E93"/>
    <w:rsid w:val="00EE7654"/>
    <w:rsid w:val="00EE7E5D"/>
    <w:rsid w:val="00EF0743"/>
    <w:rsid w:val="00EF0987"/>
    <w:rsid w:val="00EF0AE3"/>
    <w:rsid w:val="00EF1146"/>
    <w:rsid w:val="00EF13BE"/>
    <w:rsid w:val="00EF141C"/>
    <w:rsid w:val="00EF1B1F"/>
    <w:rsid w:val="00EF1C63"/>
    <w:rsid w:val="00EF26E7"/>
    <w:rsid w:val="00EF28A7"/>
    <w:rsid w:val="00EF2D16"/>
    <w:rsid w:val="00EF2D3B"/>
    <w:rsid w:val="00EF2E23"/>
    <w:rsid w:val="00EF325B"/>
    <w:rsid w:val="00EF3C28"/>
    <w:rsid w:val="00EF40A9"/>
    <w:rsid w:val="00EF4EC2"/>
    <w:rsid w:val="00EF5F3E"/>
    <w:rsid w:val="00EF6147"/>
    <w:rsid w:val="00EF7467"/>
    <w:rsid w:val="00EF7BA6"/>
    <w:rsid w:val="00EF7D2F"/>
    <w:rsid w:val="00F00438"/>
    <w:rsid w:val="00F00611"/>
    <w:rsid w:val="00F00823"/>
    <w:rsid w:val="00F00E4A"/>
    <w:rsid w:val="00F00EFB"/>
    <w:rsid w:val="00F01046"/>
    <w:rsid w:val="00F011B7"/>
    <w:rsid w:val="00F01A1A"/>
    <w:rsid w:val="00F01C9D"/>
    <w:rsid w:val="00F022AB"/>
    <w:rsid w:val="00F027D6"/>
    <w:rsid w:val="00F02947"/>
    <w:rsid w:val="00F02CB4"/>
    <w:rsid w:val="00F03B0C"/>
    <w:rsid w:val="00F03B20"/>
    <w:rsid w:val="00F04427"/>
    <w:rsid w:val="00F044BF"/>
    <w:rsid w:val="00F04719"/>
    <w:rsid w:val="00F04891"/>
    <w:rsid w:val="00F04EF0"/>
    <w:rsid w:val="00F0516B"/>
    <w:rsid w:val="00F05186"/>
    <w:rsid w:val="00F05A64"/>
    <w:rsid w:val="00F05CFD"/>
    <w:rsid w:val="00F06166"/>
    <w:rsid w:val="00F06E2D"/>
    <w:rsid w:val="00F06E31"/>
    <w:rsid w:val="00F076FF"/>
    <w:rsid w:val="00F100BE"/>
    <w:rsid w:val="00F102B3"/>
    <w:rsid w:val="00F106CC"/>
    <w:rsid w:val="00F10AC1"/>
    <w:rsid w:val="00F10F90"/>
    <w:rsid w:val="00F119F7"/>
    <w:rsid w:val="00F11E76"/>
    <w:rsid w:val="00F1271A"/>
    <w:rsid w:val="00F1333A"/>
    <w:rsid w:val="00F13472"/>
    <w:rsid w:val="00F1352A"/>
    <w:rsid w:val="00F135D4"/>
    <w:rsid w:val="00F136FD"/>
    <w:rsid w:val="00F13711"/>
    <w:rsid w:val="00F146BE"/>
    <w:rsid w:val="00F1501D"/>
    <w:rsid w:val="00F150D3"/>
    <w:rsid w:val="00F152EB"/>
    <w:rsid w:val="00F164D2"/>
    <w:rsid w:val="00F16B9A"/>
    <w:rsid w:val="00F17228"/>
    <w:rsid w:val="00F17A53"/>
    <w:rsid w:val="00F2114A"/>
    <w:rsid w:val="00F21402"/>
    <w:rsid w:val="00F21878"/>
    <w:rsid w:val="00F21C84"/>
    <w:rsid w:val="00F23387"/>
    <w:rsid w:val="00F23849"/>
    <w:rsid w:val="00F23DD0"/>
    <w:rsid w:val="00F24218"/>
    <w:rsid w:val="00F24ACE"/>
    <w:rsid w:val="00F24C2E"/>
    <w:rsid w:val="00F24D47"/>
    <w:rsid w:val="00F25820"/>
    <w:rsid w:val="00F261C0"/>
    <w:rsid w:val="00F2642A"/>
    <w:rsid w:val="00F266DB"/>
    <w:rsid w:val="00F27166"/>
    <w:rsid w:val="00F27630"/>
    <w:rsid w:val="00F276BC"/>
    <w:rsid w:val="00F27CA6"/>
    <w:rsid w:val="00F30D1C"/>
    <w:rsid w:val="00F30EFF"/>
    <w:rsid w:val="00F310F6"/>
    <w:rsid w:val="00F31FAF"/>
    <w:rsid w:val="00F32478"/>
    <w:rsid w:val="00F3284D"/>
    <w:rsid w:val="00F32DF4"/>
    <w:rsid w:val="00F3463A"/>
    <w:rsid w:val="00F3497F"/>
    <w:rsid w:val="00F34A3F"/>
    <w:rsid w:val="00F352FB"/>
    <w:rsid w:val="00F353A0"/>
    <w:rsid w:val="00F3556B"/>
    <w:rsid w:val="00F35DDA"/>
    <w:rsid w:val="00F36393"/>
    <w:rsid w:val="00F36E8F"/>
    <w:rsid w:val="00F4003B"/>
    <w:rsid w:val="00F412E4"/>
    <w:rsid w:val="00F41943"/>
    <w:rsid w:val="00F4196A"/>
    <w:rsid w:val="00F4399C"/>
    <w:rsid w:val="00F43B98"/>
    <w:rsid w:val="00F43E11"/>
    <w:rsid w:val="00F442F6"/>
    <w:rsid w:val="00F44AB8"/>
    <w:rsid w:val="00F451AF"/>
    <w:rsid w:val="00F45CE0"/>
    <w:rsid w:val="00F46B5F"/>
    <w:rsid w:val="00F471EE"/>
    <w:rsid w:val="00F47626"/>
    <w:rsid w:val="00F518D3"/>
    <w:rsid w:val="00F532B3"/>
    <w:rsid w:val="00F53631"/>
    <w:rsid w:val="00F53708"/>
    <w:rsid w:val="00F53EF5"/>
    <w:rsid w:val="00F53F8B"/>
    <w:rsid w:val="00F540BE"/>
    <w:rsid w:val="00F540CE"/>
    <w:rsid w:val="00F541AC"/>
    <w:rsid w:val="00F54528"/>
    <w:rsid w:val="00F546F7"/>
    <w:rsid w:val="00F54BDB"/>
    <w:rsid w:val="00F55600"/>
    <w:rsid w:val="00F55F10"/>
    <w:rsid w:val="00F55FD7"/>
    <w:rsid w:val="00F5690A"/>
    <w:rsid w:val="00F571F5"/>
    <w:rsid w:val="00F57310"/>
    <w:rsid w:val="00F5744E"/>
    <w:rsid w:val="00F61253"/>
    <w:rsid w:val="00F61615"/>
    <w:rsid w:val="00F63797"/>
    <w:rsid w:val="00F637CE"/>
    <w:rsid w:val="00F63F65"/>
    <w:rsid w:val="00F63F67"/>
    <w:rsid w:val="00F6409F"/>
    <w:rsid w:val="00F64B2C"/>
    <w:rsid w:val="00F653DE"/>
    <w:rsid w:val="00F6545E"/>
    <w:rsid w:val="00F65638"/>
    <w:rsid w:val="00F65EFA"/>
    <w:rsid w:val="00F665D6"/>
    <w:rsid w:val="00F67290"/>
    <w:rsid w:val="00F676D5"/>
    <w:rsid w:val="00F67763"/>
    <w:rsid w:val="00F67DF3"/>
    <w:rsid w:val="00F712DF"/>
    <w:rsid w:val="00F713A6"/>
    <w:rsid w:val="00F71634"/>
    <w:rsid w:val="00F71842"/>
    <w:rsid w:val="00F72882"/>
    <w:rsid w:val="00F72883"/>
    <w:rsid w:val="00F72AFB"/>
    <w:rsid w:val="00F73144"/>
    <w:rsid w:val="00F7317F"/>
    <w:rsid w:val="00F7351D"/>
    <w:rsid w:val="00F75FEF"/>
    <w:rsid w:val="00F76385"/>
    <w:rsid w:val="00F76AE5"/>
    <w:rsid w:val="00F76C20"/>
    <w:rsid w:val="00F76E00"/>
    <w:rsid w:val="00F76EC1"/>
    <w:rsid w:val="00F77665"/>
    <w:rsid w:val="00F776E8"/>
    <w:rsid w:val="00F7786A"/>
    <w:rsid w:val="00F77B71"/>
    <w:rsid w:val="00F80076"/>
    <w:rsid w:val="00F801FC"/>
    <w:rsid w:val="00F80B50"/>
    <w:rsid w:val="00F814D7"/>
    <w:rsid w:val="00F81750"/>
    <w:rsid w:val="00F81CE4"/>
    <w:rsid w:val="00F81E93"/>
    <w:rsid w:val="00F81F02"/>
    <w:rsid w:val="00F824F8"/>
    <w:rsid w:val="00F82884"/>
    <w:rsid w:val="00F82AAA"/>
    <w:rsid w:val="00F8402E"/>
    <w:rsid w:val="00F843BD"/>
    <w:rsid w:val="00F847A7"/>
    <w:rsid w:val="00F84DDA"/>
    <w:rsid w:val="00F85384"/>
    <w:rsid w:val="00F86371"/>
    <w:rsid w:val="00F86889"/>
    <w:rsid w:val="00F86FF4"/>
    <w:rsid w:val="00F87774"/>
    <w:rsid w:val="00F87919"/>
    <w:rsid w:val="00F87D43"/>
    <w:rsid w:val="00F87F39"/>
    <w:rsid w:val="00F87FBF"/>
    <w:rsid w:val="00F90728"/>
    <w:rsid w:val="00F90D61"/>
    <w:rsid w:val="00F90E9A"/>
    <w:rsid w:val="00F91630"/>
    <w:rsid w:val="00F91BF7"/>
    <w:rsid w:val="00F91DB8"/>
    <w:rsid w:val="00F91EE8"/>
    <w:rsid w:val="00F91F34"/>
    <w:rsid w:val="00F9260A"/>
    <w:rsid w:val="00F9271B"/>
    <w:rsid w:val="00F92B78"/>
    <w:rsid w:val="00F92CCD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8A3"/>
    <w:rsid w:val="00F96AA4"/>
    <w:rsid w:val="00F96B32"/>
    <w:rsid w:val="00F971AF"/>
    <w:rsid w:val="00F97AA4"/>
    <w:rsid w:val="00FA063C"/>
    <w:rsid w:val="00FA069D"/>
    <w:rsid w:val="00FA070A"/>
    <w:rsid w:val="00FA085D"/>
    <w:rsid w:val="00FA0B53"/>
    <w:rsid w:val="00FA0D3F"/>
    <w:rsid w:val="00FA2A60"/>
    <w:rsid w:val="00FA2EAD"/>
    <w:rsid w:val="00FA2EF8"/>
    <w:rsid w:val="00FA36E9"/>
    <w:rsid w:val="00FA3C12"/>
    <w:rsid w:val="00FA44DC"/>
    <w:rsid w:val="00FA4AD5"/>
    <w:rsid w:val="00FA4BC7"/>
    <w:rsid w:val="00FA4EB3"/>
    <w:rsid w:val="00FA509C"/>
    <w:rsid w:val="00FA5917"/>
    <w:rsid w:val="00FA5971"/>
    <w:rsid w:val="00FA6188"/>
    <w:rsid w:val="00FA64B2"/>
    <w:rsid w:val="00FA67C4"/>
    <w:rsid w:val="00FA695E"/>
    <w:rsid w:val="00FA70E4"/>
    <w:rsid w:val="00FA70F9"/>
    <w:rsid w:val="00FA7C0D"/>
    <w:rsid w:val="00FB034E"/>
    <w:rsid w:val="00FB03EB"/>
    <w:rsid w:val="00FB0A1D"/>
    <w:rsid w:val="00FB0ADA"/>
    <w:rsid w:val="00FB183F"/>
    <w:rsid w:val="00FB1B34"/>
    <w:rsid w:val="00FB1C2A"/>
    <w:rsid w:val="00FB21A6"/>
    <w:rsid w:val="00FB3096"/>
    <w:rsid w:val="00FB362C"/>
    <w:rsid w:val="00FB3693"/>
    <w:rsid w:val="00FB3EBA"/>
    <w:rsid w:val="00FB440A"/>
    <w:rsid w:val="00FB547B"/>
    <w:rsid w:val="00FB5A9E"/>
    <w:rsid w:val="00FB5E0A"/>
    <w:rsid w:val="00FB60A5"/>
    <w:rsid w:val="00FB6825"/>
    <w:rsid w:val="00FB68E8"/>
    <w:rsid w:val="00FB76F0"/>
    <w:rsid w:val="00FB7FAE"/>
    <w:rsid w:val="00FC013C"/>
    <w:rsid w:val="00FC0698"/>
    <w:rsid w:val="00FC0ADF"/>
    <w:rsid w:val="00FC1EF5"/>
    <w:rsid w:val="00FC273C"/>
    <w:rsid w:val="00FC2EF7"/>
    <w:rsid w:val="00FC37A5"/>
    <w:rsid w:val="00FC4A77"/>
    <w:rsid w:val="00FC5036"/>
    <w:rsid w:val="00FC5608"/>
    <w:rsid w:val="00FC59B3"/>
    <w:rsid w:val="00FC677C"/>
    <w:rsid w:val="00FC75D5"/>
    <w:rsid w:val="00FD04DE"/>
    <w:rsid w:val="00FD0615"/>
    <w:rsid w:val="00FD11B0"/>
    <w:rsid w:val="00FD2171"/>
    <w:rsid w:val="00FD269C"/>
    <w:rsid w:val="00FD2AFC"/>
    <w:rsid w:val="00FD34BC"/>
    <w:rsid w:val="00FD374F"/>
    <w:rsid w:val="00FD3D73"/>
    <w:rsid w:val="00FD4BF7"/>
    <w:rsid w:val="00FD4D79"/>
    <w:rsid w:val="00FD5642"/>
    <w:rsid w:val="00FD56A8"/>
    <w:rsid w:val="00FD67CF"/>
    <w:rsid w:val="00FD714B"/>
    <w:rsid w:val="00FD7CA9"/>
    <w:rsid w:val="00FE011A"/>
    <w:rsid w:val="00FE0C03"/>
    <w:rsid w:val="00FE0DB0"/>
    <w:rsid w:val="00FE132C"/>
    <w:rsid w:val="00FE18BD"/>
    <w:rsid w:val="00FE2590"/>
    <w:rsid w:val="00FE2760"/>
    <w:rsid w:val="00FE27B6"/>
    <w:rsid w:val="00FE2DB1"/>
    <w:rsid w:val="00FE34AA"/>
    <w:rsid w:val="00FE35AE"/>
    <w:rsid w:val="00FE3B82"/>
    <w:rsid w:val="00FE3F76"/>
    <w:rsid w:val="00FE4886"/>
    <w:rsid w:val="00FE4EA3"/>
    <w:rsid w:val="00FE56A8"/>
    <w:rsid w:val="00FE59E8"/>
    <w:rsid w:val="00FE6152"/>
    <w:rsid w:val="00FE6489"/>
    <w:rsid w:val="00FE66D5"/>
    <w:rsid w:val="00FE71A4"/>
    <w:rsid w:val="00FE727B"/>
    <w:rsid w:val="00FE72A8"/>
    <w:rsid w:val="00FE7C59"/>
    <w:rsid w:val="00FE7F30"/>
    <w:rsid w:val="00FF0101"/>
    <w:rsid w:val="00FF0D83"/>
    <w:rsid w:val="00FF11C8"/>
    <w:rsid w:val="00FF173B"/>
    <w:rsid w:val="00FF1F61"/>
    <w:rsid w:val="00FF212A"/>
    <w:rsid w:val="00FF2131"/>
    <w:rsid w:val="00FF2AC3"/>
    <w:rsid w:val="00FF313A"/>
    <w:rsid w:val="00FF31D8"/>
    <w:rsid w:val="00FF3BDC"/>
    <w:rsid w:val="00FF3DE7"/>
    <w:rsid w:val="00FF4795"/>
    <w:rsid w:val="00FF4825"/>
    <w:rsid w:val="00FF5217"/>
    <w:rsid w:val="00FF53AC"/>
    <w:rsid w:val="00FF56D1"/>
    <w:rsid w:val="00FF5901"/>
    <w:rsid w:val="00FF6463"/>
    <w:rsid w:val="00FF66E0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6C1072"/>
  <w15:chartTrackingRefBased/>
  <w15:docId w15:val="{C9DC1739-FB86-4EA9-8EC9-0F44B399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pPr>
      <w:widowControl w:val="0"/>
      <w:ind w:firstLine="400"/>
      <w:jc w:val="both"/>
    </w:pPr>
    <w:rPr>
      <w:sz w:val="24"/>
    </w:rPr>
  </w:style>
  <w:style w:type="paragraph" w:styleId="1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5"/>
    <w:next w:val="a5"/>
    <w:link w:val="110"/>
    <w:qFormat/>
    <w:pPr>
      <w:keepNext/>
      <w:keepLines/>
      <w:pageBreakBefore/>
      <w:widowControl/>
      <w:numPr>
        <w:numId w:val="16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5"/>
    <w:next w:val="a5"/>
    <w:link w:val="23"/>
    <w:qFormat/>
    <w:rsid w:val="00C5140C"/>
    <w:pPr>
      <w:widowControl/>
      <w:numPr>
        <w:ilvl w:val="1"/>
        <w:numId w:val="16"/>
      </w:numPr>
      <w:spacing w:line="360" w:lineRule="auto"/>
      <w:outlineLvl w:val="1"/>
    </w:pPr>
    <w:rPr>
      <w:b/>
      <w:sz w:val="22"/>
      <w:lang w:val="x-none" w:eastAsia="x-none"/>
    </w:rPr>
  </w:style>
  <w:style w:type="paragraph" w:styleId="3">
    <w:name w:val="heading 3"/>
    <w:aliases w:val="H3,Подраздел,Б3,RTC 3,iz3,римская нумерация"/>
    <w:basedOn w:val="a5"/>
    <w:next w:val="a5"/>
    <w:link w:val="30"/>
    <w:qFormat/>
    <w:pPr>
      <w:keepNext/>
      <w:widowControl/>
      <w:numPr>
        <w:ilvl w:val="2"/>
        <w:numId w:val="16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5"/>
    <w:next w:val="a5"/>
    <w:link w:val="41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5"/>
    <w:next w:val="a5"/>
    <w:link w:val="52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0">
    <w:name w:val="heading 6"/>
    <w:aliases w:val="RTC 6,Приложение"/>
    <w:basedOn w:val="a5"/>
    <w:next w:val="a5"/>
    <w:link w:val="61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0">
    <w:name w:val="heading 7"/>
    <w:aliases w:val="RTC7"/>
    <w:basedOn w:val="a5"/>
    <w:next w:val="a5"/>
    <w:link w:val="71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5"/>
    <w:next w:val="a5"/>
    <w:link w:val="81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0">
    <w:name w:val="heading 9"/>
    <w:basedOn w:val="a5"/>
    <w:next w:val="a5"/>
    <w:link w:val="91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locked/>
    <w:rsid w:val="00260553"/>
    <w:rPr>
      <w:b/>
      <w:bCs/>
      <w:i/>
      <w:lang w:val="x-none" w:eastAsia="x-none"/>
    </w:rPr>
  </w:style>
  <w:style w:type="character" w:customStyle="1" w:styleId="52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locked/>
    <w:rsid w:val="00F713A6"/>
    <w:rPr>
      <w:b/>
      <w:bCs/>
      <w:sz w:val="26"/>
      <w:lang w:val="x-none" w:eastAsia="x-none"/>
    </w:rPr>
  </w:style>
  <w:style w:type="character" w:customStyle="1" w:styleId="61">
    <w:name w:val="Заголовок 6 Знак"/>
    <w:aliases w:val="RTC 6 Знак1,Приложение Знак"/>
    <w:link w:val="60"/>
    <w:locked/>
    <w:rsid w:val="00F713A6"/>
    <w:rPr>
      <w:b/>
      <w:bCs/>
      <w:lang w:val="x-none" w:eastAsia="x-none"/>
    </w:rPr>
  </w:style>
  <w:style w:type="character" w:customStyle="1" w:styleId="71">
    <w:name w:val="Заголовок 7 Знак"/>
    <w:aliases w:val="RTC7 Знак"/>
    <w:link w:val="70"/>
    <w:locked/>
    <w:rsid w:val="00F713A6"/>
    <w:rPr>
      <w:bCs/>
      <w:sz w:val="26"/>
      <w:lang w:val="x-none" w:eastAsia="x-none"/>
    </w:rPr>
  </w:style>
  <w:style w:type="character" w:customStyle="1" w:styleId="81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1">
    <w:name w:val="Заголовок 9 Знак"/>
    <w:link w:val="90"/>
    <w:locked/>
    <w:rsid w:val="00F713A6"/>
    <w:rPr>
      <w:rFonts w:ascii="Arial" w:hAnsi="Arial"/>
      <w:bCs/>
      <w:lang w:val="x-none" w:eastAsia="x-none"/>
    </w:rPr>
  </w:style>
  <w:style w:type="paragraph" w:customStyle="1" w:styleId="32">
    <w:name w:val="3 Знак"/>
    <w:basedOn w:val="a5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9">
    <w:name w:val="Знак"/>
    <w:basedOn w:val="a5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a">
    <w:name w:val="header"/>
    <w:aliases w:val="Знак23"/>
    <w:basedOn w:val="a5"/>
    <w:link w:val="ab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c">
    <w:name w:val="footer"/>
    <w:basedOn w:val="a5"/>
    <w:link w:val="ad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b">
    <w:name w:val="Верхний колонтитул Знак"/>
    <w:aliases w:val="Знак23 Знак"/>
    <w:link w:val="aa"/>
    <w:uiPriority w:val="99"/>
    <w:locked/>
    <w:rsid w:val="00FC5036"/>
    <w:rPr>
      <w:i/>
      <w:snapToGrid w:val="0"/>
      <w:sz w:val="22"/>
    </w:rPr>
  </w:style>
  <w:style w:type="character" w:styleId="ae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d">
    <w:name w:val="Нижний колонтитул Знак"/>
    <w:link w:val="ac"/>
    <w:uiPriority w:val="99"/>
    <w:locked/>
    <w:rsid w:val="00C5140C"/>
    <w:rPr>
      <w:snapToGrid w:val="0"/>
      <w:sz w:val="22"/>
      <w:lang w:val="ru-RU" w:eastAsia="ru-RU"/>
    </w:rPr>
  </w:style>
  <w:style w:type="character" w:styleId="af">
    <w:name w:val="footnote reference"/>
    <w:rPr>
      <w:rFonts w:cs="Times New Roman"/>
      <w:vertAlign w:val="superscript"/>
    </w:rPr>
  </w:style>
  <w:style w:type="character" w:styleId="af0">
    <w:name w:val="page number"/>
    <w:rPr>
      <w:rFonts w:ascii="Times New Roman" w:hAnsi="Times New Roman" w:cs="Times New Roman"/>
      <w:sz w:val="20"/>
    </w:rPr>
  </w:style>
  <w:style w:type="paragraph" w:styleId="12">
    <w:name w:val="toc 1"/>
    <w:basedOn w:val="a5"/>
    <w:next w:val="a5"/>
    <w:autoRedefine/>
    <w:uiPriority w:val="39"/>
    <w:rsid w:val="00394668"/>
    <w:pPr>
      <w:widowControl/>
      <w:tabs>
        <w:tab w:val="left" w:pos="567"/>
        <w:tab w:val="left" w:pos="1985"/>
        <w:tab w:val="left" w:pos="9781"/>
      </w:tabs>
      <w:spacing w:after="120"/>
      <w:ind w:right="34" w:firstLine="0"/>
      <w:jc w:val="left"/>
    </w:pPr>
    <w:rPr>
      <w:b/>
      <w:caps/>
      <w:noProof/>
      <w:sz w:val="22"/>
      <w:szCs w:val="28"/>
    </w:rPr>
  </w:style>
  <w:style w:type="paragraph" w:styleId="20">
    <w:name w:val="toc 2"/>
    <w:basedOn w:val="a5"/>
    <w:next w:val="a5"/>
    <w:autoRedefine/>
    <w:uiPriority w:val="39"/>
    <w:rsid w:val="009922AC"/>
    <w:pPr>
      <w:widowControl/>
      <w:tabs>
        <w:tab w:val="left" w:pos="1276"/>
        <w:tab w:val="left" w:pos="9781"/>
      </w:tabs>
      <w:ind w:left="709" w:right="34" w:firstLine="0"/>
      <w:jc w:val="left"/>
    </w:pPr>
    <w:rPr>
      <w:b/>
      <w:bCs/>
      <w:noProof/>
      <w:szCs w:val="24"/>
    </w:rPr>
  </w:style>
  <w:style w:type="paragraph" w:styleId="33">
    <w:name w:val="toc 3"/>
    <w:basedOn w:val="a5"/>
    <w:next w:val="a5"/>
    <w:autoRedefine/>
    <w:uiPriority w:val="39"/>
    <w:rsid w:val="006B3BE8"/>
    <w:pPr>
      <w:widowControl/>
      <w:tabs>
        <w:tab w:val="left" w:pos="2420"/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2">
    <w:name w:val="toc 4"/>
    <w:basedOn w:val="a5"/>
    <w:next w:val="a5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1">
    <w:name w:val="FollowedHyperlink"/>
    <w:rsid w:val="00410049"/>
    <w:rPr>
      <w:rFonts w:cs="Times New Roman"/>
      <w:color w:val="800080"/>
      <w:u w:val="single"/>
    </w:rPr>
  </w:style>
  <w:style w:type="paragraph" w:styleId="af2">
    <w:name w:val="Document Map"/>
    <w:basedOn w:val="a5"/>
    <w:link w:val="af3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4">
    <w:name w:val="Таблица шапка"/>
    <w:basedOn w:val="a5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3">
    <w:name w:val="Схема документа Знак"/>
    <w:link w:val="af2"/>
    <w:uiPriority w:val="99"/>
    <w:semiHidden/>
    <w:locked/>
    <w:rsid w:val="00972B6A"/>
    <w:rPr>
      <w:rFonts w:ascii="Tahoma" w:hAnsi="Tahoma"/>
      <w:sz w:val="22"/>
      <w:shd w:val="clear" w:color="auto" w:fill="000080"/>
    </w:rPr>
  </w:style>
  <w:style w:type="paragraph" w:styleId="af5">
    <w:name w:val="footnote text"/>
    <w:basedOn w:val="a5"/>
    <w:link w:val="af6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7">
    <w:name w:val="Таблица текст"/>
    <w:basedOn w:val="a5"/>
    <w:link w:val="af8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6">
    <w:name w:val="Текст сноски Знак"/>
    <w:link w:val="af5"/>
    <w:locked/>
    <w:rsid w:val="00FC5036"/>
    <w:rPr>
      <w:snapToGrid w:val="0"/>
      <w:sz w:val="22"/>
    </w:rPr>
  </w:style>
  <w:style w:type="paragraph" w:styleId="af9">
    <w:name w:val="caption"/>
    <w:basedOn w:val="a5"/>
    <w:next w:val="a5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1">
    <w:name w:val="toc 5"/>
    <w:basedOn w:val="a5"/>
    <w:next w:val="a5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2">
    <w:name w:val="toc 6"/>
    <w:basedOn w:val="a5"/>
    <w:next w:val="a5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2">
    <w:name w:val="toc 7"/>
    <w:basedOn w:val="a5"/>
    <w:next w:val="a5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2">
    <w:name w:val="toc 8"/>
    <w:basedOn w:val="a5"/>
    <w:next w:val="a5"/>
    <w:autoRedefine/>
    <w:uiPriority w:val="39"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2">
    <w:name w:val="toc 9"/>
    <w:basedOn w:val="a5"/>
    <w:next w:val="a5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a">
    <w:name w:val="Служебный"/>
    <w:basedOn w:val="afb"/>
  </w:style>
  <w:style w:type="paragraph" w:customStyle="1" w:styleId="afb">
    <w:name w:val="Главы"/>
    <w:basedOn w:val="afc"/>
    <w:next w:val="a5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c">
    <w:name w:val="Структура"/>
    <w:basedOn w:val="a5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d">
    <w:name w:val="маркированный"/>
    <w:basedOn w:val="a5"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e">
    <w:name w:val="Пункт"/>
    <w:basedOn w:val="a5"/>
    <w:link w:val="13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">
    <w:name w:val="Пункт Знак"/>
    <w:rPr>
      <w:sz w:val="28"/>
      <w:lang w:val="ru-RU" w:eastAsia="ru-RU"/>
    </w:rPr>
  </w:style>
  <w:style w:type="paragraph" w:customStyle="1" w:styleId="aff0">
    <w:name w:val="Подпункт"/>
    <w:basedOn w:val="afe"/>
    <w:link w:val="14"/>
  </w:style>
  <w:style w:type="character" w:customStyle="1" w:styleId="aff1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2">
    <w:name w:val="комментарий"/>
    <w:rPr>
      <w:b/>
      <w:i/>
      <w:shd w:val="clear" w:color="auto" w:fill="FFFF99"/>
    </w:rPr>
  </w:style>
  <w:style w:type="paragraph" w:customStyle="1" w:styleId="21">
    <w:name w:val="Пункт2"/>
    <w:basedOn w:val="afe"/>
    <w:link w:val="22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0"/>
    <w:pPr>
      <w:numPr>
        <w:numId w:val="1"/>
      </w:numPr>
      <w:tabs>
        <w:tab w:val="clear" w:pos="360"/>
      </w:tabs>
    </w:pPr>
  </w:style>
  <w:style w:type="paragraph" w:styleId="aff3">
    <w:name w:val="List Number"/>
    <w:basedOn w:val="a5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4">
    <w:name w:val="Текст таблицы"/>
    <w:basedOn w:val="a5"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5">
    <w:name w:val="Пункт б/н"/>
    <w:basedOn w:val="a5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5"/>
    <w:autoRedefine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6">
    <w:name w:val="Balloon Text"/>
    <w:basedOn w:val="a5"/>
    <w:link w:val="aff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8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"/>
    <w:basedOn w:val="a5"/>
    <w:link w:val="aff9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7">
    <w:name w:val="Текст выноски Знак"/>
    <w:link w:val="aff6"/>
    <w:uiPriority w:val="99"/>
    <w:semiHidden/>
    <w:locked/>
    <w:rsid w:val="00FC5036"/>
    <w:rPr>
      <w:rFonts w:ascii="Tahoma" w:hAnsi="Tahoma"/>
      <w:snapToGrid w:val="0"/>
      <w:sz w:val="16"/>
    </w:rPr>
  </w:style>
  <w:style w:type="paragraph" w:styleId="affa">
    <w:name w:val="annotation text"/>
    <w:basedOn w:val="a5"/>
    <w:link w:val="affb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9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"/>
    <w:link w:val="aff8"/>
    <w:locked/>
    <w:rsid w:val="0003366C"/>
    <w:rPr>
      <w:sz w:val="24"/>
      <w:lang w:val="ru-RU" w:eastAsia="ru-RU"/>
    </w:rPr>
  </w:style>
  <w:style w:type="paragraph" w:styleId="affc">
    <w:name w:val="annotation subject"/>
    <w:basedOn w:val="affa"/>
    <w:next w:val="affa"/>
    <w:link w:val="affd"/>
    <w:uiPriority w:val="99"/>
    <w:rPr>
      <w:b/>
    </w:rPr>
  </w:style>
  <w:style w:type="character" w:customStyle="1" w:styleId="affb">
    <w:name w:val="Текст примечания Знак"/>
    <w:link w:val="affa"/>
    <w:uiPriority w:val="99"/>
    <w:locked/>
    <w:rsid w:val="00FC5036"/>
    <w:rPr>
      <w:sz w:val="22"/>
    </w:rPr>
  </w:style>
  <w:style w:type="character" w:customStyle="1" w:styleId="15">
    <w:name w:val="Название Знак1"/>
    <w:aliases w:val="Знак6 Знак1"/>
    <w:link w:val="affe"/>
    <w:uiPriority w:val="99"/>
    <w:locked/>
    <w:rsid w:val="00FC5036"/>
    <w:rPr>
      <w:rFonts w:ascii="Arial" w:hAnsi="Arial"/>
      <w:b/>
      <w:sz w:val="22"/>
    </w:rPr>
  </w:style>
  <w:style w:type="character" w:customStyle="1" w:styleId="affd">
    <w:name w:val="Тема примечания Знак"/>
    <w:link w:val="affc"/>
    <w:uiPriority w:val="99"/>
    <w:semiHidden/>
    <w:locked/>
    <w:rsid w:val="00F713A6"/>
    <w:rPr>
      <w:b/>
      <w:sz w:val="22"/>
    </w:rPr>
  </w:style>
  <w:style w:type="paragraph" w:customStyle="1" w:styleId="affe">
    <w:name w:val="Название"/>
    <w:aliases w:val="Знак6"/>
    <w:basedOn w:val="a5"/>
    <w:link w:val="15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">
    <w:name w:val="Название Знак"/>
    <w:aliases w:val="Знак6 Знак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4">
    <w:name w:val="Body Text 3"/>
    <w:aliases w:val="Знак7,Знак19"/>
    <w:basedOn w:val="a5"/>
    <w:link w:val="35"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0">
    <w:name w:val="Подподподподпункт"/>
    <w:basedOn w:val="a5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5">
    <w:name w:val="Основной текст 3 Знак"/>
    <w:aliases w:val="Знак7 Знак,Знак19 Знак"/>
    <w:link w:val="34"/>
    <w:uiPriority w:val="99"/>
    <w:locked/>
    <w:rsid w:val="00FC5036"/>
    <w:rPr>
      <w:snapToGrid w:val="0"/>
      <w:sz w:val="16"/>
    </w:rPr>
  </w:style>
  <w:style w:type="paragraph" w:customStyle="1" w:styleId="afff1">
    <w:name w:val="Подподподпункт"/>
    <w:basedOn w:val="a5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2">
    <w:name w:val="Body Text Indent"/>
    <w:aliases w:val="текст"/>
    <w:basedOn w:val="a5"/>
    <w:link w:val="afff3"/>
    <w:uiPriority w:val="99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4">
    <w:name w:val="Body Text 2"/>
    <w:basedOn w:val="a5"/>
    <w:link w:val="25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3">
    <w:name w:val="Основной текст с отступом Знак"/>
    <w:aliases w:val="текст Знак"/>
    <w:link w:val="afff2"/>
    <w:uiPriority w:val="99"/>
    <w:locked/>
    <w:rsid w:val="00FC5036"/>
    <w:rPr>
      <w:i/>
      <w:snapToGrid w:val="0"/>
      <w:color w:val="000000"/>
      <w:sz w:val="28"/>
    </w:rPr>
  </w:style>
  <w:style w:type="paragraph" w:styleId="26">
    <w:name w:val="List Bullet 2"/>
    <w:basedOn w:val="a5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5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e"/>
    <w:pPr>
      <w:keepNext/>
      <w:outlineLvl w:val="2"/>
    </w:pPr>
    <w:rPr>
      <w:b/>
    </w:rPr>
  </w:style>
  <w:style w:type="paragraph" w:styleId="27">
    <w:name w:val="Body Text Indent 2"/>
    <w:basedOn w:val="a5"/>
    <w:link w:val="28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5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8">
    <w:name w:val="Основной текст с отступом 2 Знак"/>
    <w:link w:val="27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character" w:customStyle="1" w:styleId="25">
    <w:name w:val="Основной текст 2 Знак"/>
    <w:link w:val="24"/>
    <w:uiPriority w:val="99"/>
    <w:locked/>
    <w:rsid w:val="00FC5036"/>
    <w:rPr>
      <w:sz w:val="22"/>
      <w:shd w:val="clear" w:color="auto" w:fill="FFFFFF"/>
    </w:rPr>
  </w:style>
  <w:style w:type="paragraph" w:styleId="36">
    <w:name w:val="Body Text Indent 3"/>
    <w:aliases w:val="Знак1"/>
    <w:basedOn w:val="a5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6">
    <w:name w:val="Обычный1"/>
    <w:link w:val="17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"/>
    <w:link w:val="36"/>
    <w:uiPriority w:val="99"/>
    <w:locked/>
    <w:rsid w:val="00CF5D3A"/>
    <w:rPr>
      <w:rFonts w:ascii="Arial" w:hAnsi="Arial"/>
      <w:sz w:val="24"/>
    </w:rPr>
  </w:style>
  <w:style w:type="character" w:customStyle="1" w:styleId="17">
    <w:name w:val="Обычный1 Знак"/>
    <w:link w:val="16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5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5"/>
    <w:next w:val="a5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4">
    <w:name w:val="Block Text"/>
    <w:basedOn w:val="a5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5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5"/>
    <w:pPr>
      <w:widowControl/>
      <w:numPr>
        <w:numId w:val="4"/>
      </w:numPr>
    </w:pPr>
    <w:rPr>
      <w:rFonts w:ascii="Arial" w:hAnsi="Arial" w:cs="Arial"/>
      <w:szCs w:val="24"/>
    </w:rPr>
  </w:style>
  <w:style w:type="paragraph" w:customStyle="1" w:styleId="afff5">
    <w:name w:val="Ариал"/>
    <w:basedOn w:val="a5"/>
    <w:link w:val="18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8">
    <w:name w:val="Ариал Знак1"/>
    <w:link w:val="afff5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5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5"/>
    <w:pPr>
      <w:widowControl/>
      <w:ind w:firstLine="0"/>
    </w:pPr>
  </w:style>
  <w:style w:type="paragraph" w:customStyle="1" w:styleId="BodyText25">
    <w:name w:val="Body Text 25"/>
    <w:basedOn w:val="a5"/>
    <w:pPr>
      <w:widowControl/>
      <w:ind w:firstLine="0"/>
      <w:jc w:val="left"/>
    </w:pPr>
  </w:style>
  <w:style w:type="paragraph" w:customStyle="1" w:styleId="BodyText213">
    <w:name w:val="Body Text 213"/>
    <w:basedOn w:val="a5"/>
    <w:pPr>
      <w:widowControl/>
      <w:ind w:firstLine="0"/>
    </w:p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5"/>
    <w:pPr>
      <w:widowControl/>
      <w:ind w:firstLine="0"/>
      <w:jc w:val="left"/>
    </w:pPr>
  </w:style>
  <w:style w:type="paragraph" w:customStyle="1" w:styleId="caaieiaie51">
    <w:name w:val="caaieiaie 51"/>
    <w:basedOn w:val="a5"/>
    <w:next w:val="a5"/>
    <w:pPr>
      <w:keepNext/>
      <w:widowControl/>
      <w:ind w:firstLine="0"/>
      <w:jc w:val="center"/>
    </w:pPr>
    <w:rPr>
      <w:b/>
      <w:sz w:val="28"/>
    </w:rPr>
  </w:style>
  <w:style w:type="paragraph" w:styleId="37">
    <w:name w:val="List Bullet 3"/>
    <w:basedOn w:val="a5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a">
    <w:name w:val="List Number 2"/>
    <w:basedOn w:val="aff3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6">
    <w:name w:val="текст сноски"/>
    <w:basedOn w:val="a5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5"/>
    <w:next w:val="a5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5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7">
    <w:name w:val="Salutation"/>
    <w:aliases w:val="Знак3"/>
    <w:basedOn w:val="a5"/>
    <w:next w:val="a5"/>
    <w:link w:val="afff8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5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5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5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9">
    <w:name w:val="Plain Text"/>
    <w:aliases w:val="Знак + Times New Roman,14 пт,По ширине,Первая строка:  1 см,Знак Знак,Знак2"/>
    <w:basedOn w:val="a5"/>
    <w:link w:val="afffa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b">
    <w:name w:val="Ариал Таблица"/>
    <w:basedOn w:val="afff5"/>
    <w:link w:val="afffc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5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5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5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5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d">
    <w:name w:val="АриалТабл"/>
    <w:basedOn w:val="afff5"/>
    <w:uiPriority w:val="99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e">
    <w:name w:val="a"/>
    <w:basedOn w:val="a5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5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">
    <w:name w:val="Пункт Знак Знак"/>
    <w:rsid w:val="009641E0"/>
    <w:rPr>
      <w:sz w:val="28"/>
      <w:lang w:val="ru-RU" w:eastAsia="ru-RU"/>
    </w:rPr>
  </w:style>
  <w:style w:type="character" w:customStyle="1" w:styleId="afffa">
    <w:name w:val="Текст Знак"/>
    <w:aliases w:val="Знак + Times New Roman Знак,14 пт Знак,По ширине Знак,Первая строка:  1 см Знак,Знак Знак Знак,Знак2 Знак"/>
    <w:link w:val="afff9"/>
    <w:locked/>
    <w:rsid w:val="0075128D"/>
    <w:rPr>
      <w:rFonts w:ascii="Courier New" w:hAnsi="Courier New"/>
    </w:rPr>
  </w:style>
  <w:style w:type="character" w:customStyle="1" w:styleId="afffc">
    <w:name w:val="Ариал Таблица Знак"/>
    <w:link w:val="afffb"/>
    <w:locked/>
    <w:rsid w:val="00723EC0"/>
    <w:rPr>
      <w:rFonts w:ascii="Arial" w:hAnsi="Arial"/>
      <w:sz w:val="24"/>
      <w:lang w:val="ru-RU" w:eastAsia="ru-RU"/>
    </w:rPr>
  </w:style>
  <w:style w:type="character" w:styleId="affff0">
    <w:name w:val="Strong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rsid w:val="006F41CA"/>
    <w:rPr>
      <w:b/>
      <w:snapToGrid w:val="0"/>
      <w:sz w:val="28"/>
      <w:lang w:val="ru-RU" w:eastAsia="ru-RU"/>
    </w:rPr>
  </w:style>
  <w:style w:type="paragraph" w:customStyle="1" w:styleId="43">
    <w:name w:val="Знак4"/>
    <w:basedOn w:val="a5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5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5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9">
    <w:name w:val="Знак Знак Знак1 Знак Знак Знак Знак Знак Знак Знак"/>
    <w:basedOn w:val="a5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5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1">
    <w:name w:val="Заголовок формы"/>
    <w:basedOn w:val="a5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a">
    <w:name w:val="index 1"/>
    <w:basedOn w:val="a5"/>
    <w:next w:val="a5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5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2">
    <w:name w:val="Normal (Web)"/>
    <w:basedOn w:val="a5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5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5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5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3">
    <w:name w:val="Подзаголовок Знак"/>
    <w:link w:val="affff4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5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5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5">
    <w:name w:val="замена"/>
    <w:rsid w:val="00717716"/>
    <w:rPr>
      <w:b/>
      <w:i/>
      <w:shd w:val="clear" w:color="auto" w:fill="FFCC99"/>
    </w:rPr>
  </w:style>
  <w:style w:type="character" w:styleId="affff6">
    <w:name w:val="Emphasis"/>
    <w:qFormat/>
    <w:rsid w:val="00717716"/>
    <w:rPr>
      <w:rFonts w:cs="Times New Roman"/>
      <w:i/>
    </w:rPr>
  </w:style>
  <w:style w:type="paragraph" w:customStyle="1" w:styleId="affff7">
    <w:name w:val="Знак Знак Знак Знак Знак Знак"/>
    <w:basedOn w:val="a5"/>
    <w:next w:val="1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5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8">
    <w:name w:val="Марк список"/>
    <w:basedOn w:val="a5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b">
    <w:name w:val="Стиль2"/>
    <w:basedOn w:val="a5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8">
    <w:name w:val="заголовок 3"/>
    <w:basedOn w:val="a5"/>
    <w:next w:val="a5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9">
    <w:name w:val="текст примечания"/>
    <w:basedOn w:val="a5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b">
    <w:name w:val="Стиль1"/>
    <w:basedOn w:val="a5"/>
    <w:rsid w:val="00723EC0"/>
    <w:pPr>
      <w:widowControl/>
      <w:spacing w:before="120"/>
      <w:ind w:firstLine="0"/>
    </w:pPr>
    <w:rPr>
      <w:szCs w:val="24"/>
    </w:rPr>
  </w:style>
  <w:style w:type="paragraph" w:styleId="affff4">
    <w:name w:val="Subtitle"/>
    <w:basedOn w:val="a5"/>
    <w:link w:val="affff3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a">
    <w:name w:val="Подподпункт Знак"/>
    <w:basedOn w:val="a5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b">
    <w:name w:val="Маркирование"/>
    <w:basedOn w:val="a1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c">
    <w:name w:val="Стиль начало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d">
    <w:name w:val="Ñòèëü íà÷àëî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e">
    <w:name w:val="Стиль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">
    <w:name w:val="Дашков"/>
    <w:basedOn w:val="a5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0">
    <w:name w:val="Абзац нумеров"/>
    <w:basedOn w:val="a5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5"/>
    <w:rsid w:val="00723EC0"/>
    <w:pPr>
      <w:widowControl/>
      <w:ind w:firstLine="709"/>
    </w:pPr>
  </w:style>
  <w:style w:type="paragraph" w:customStyle="1" w:styleId="a3">
    <w:name w:val="буквы"/>
    <w:basedOn w:val="a5"/>
    <w:uiPriority w:val="99"/>
    <w:rsid w:val="00723EC0"/>
    <w:pPr>
      <w:widowControl/>
      <w:numPr>
        <w:numId w:val="8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1">
    <w:name w:val="Ариал Знак"/>
    <w:locked/>
    <w:rsid w:val="00723EC0"/>
    <w:rPr>
      <w:rFonts w:ascii="Arial" w:hAnsi="Arial"/>
      <w:sz w:val="24"/>
      <w:lang w:val="ru-RU" w:eastAsia="ru-RU"/>
    </w:rPr>
  </w:style>
  <w:style w:type="paragraph" w:customStyle="1" w:styleId="1c">
    <w:name w:val="Знак Знак Знак1"/>
    <w:basedOn w:val="a5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2">
    <w:name w:val="Стадия_кр"/>
    <w:basedOn w:val="a5"/>
    <w:next w:val="a5"/>
    <w:rsid w:val="00723EC0"/>
    <w:pPr>
      <w:widowControl/>
      <w:ind w:firstLine="0"/>
      <w:jc w:val="center"/>
    </w:pPr>
  </w:style>
  <w:style w:type="paragraph" w:customStyle="1" w:styleId="afffff3">
    <w:name w:val="перечень"/>
    <w:basedOn w:val="a5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5"/>
    <w:autoRedefine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5"/>
    <w:next w:val="a5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5"/>
    <w:next w:val="a5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5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5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5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5"/>
    <w:next w:val="a5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4">
    <w:name w:val="Переменные"/>
    <w:basedOn w:val="aff8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5">
    <w:name w:val="Формула"/>
    <w:basedOn w:val="aff8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6">
    <w:name w:val="Чертежный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7">
    <w:name w:val="Листинг программы"/>
    <w:rsid w:val="00723EC0"/>
    <w:pPr>
      <w:suppressAutoHyphens/>
    </w:pPr>
    <w:rPr>
      <w:noProof/>
    </w:rPr>
  </w:style>
  <w:style w:type="character" w:customStyle="1" w:styleId="WW8Num52z0">
    <w:name w:val="WW8Num52z0"/>
    <w:rsid w:val="00723EC0"/>
    <w:rPr>
      <w:rFonts w:ascii="StarSymbol" w:eastAsia="StarSymbol"/>
    </w:rPr>
  </w:style>
  <w:style w:type="character" w:customStyle="1" w:styleId="WW8Num51z0">
    <w:name w:val="WW8Num51z0"/>
    <w:rsid w:val="00723EC0"/>
    <w:rPr>
      <w:rFonts w:ascii="Symbol" w:hAnsi="Symbol"/>
    </w:rPr>
  </w:style>
  <w:style w:type="character" w:customStyle="1" w:styleId="WW8Num23z3">
    <w:name w:val="WW8Num23z3"/>
    <w:rsid w:val="00723EC0"/>
    <w:rPr>
      <w:rFonts w:ascii="Symbol" w:hAnsi="Symbol"/>
    </w:rPr>
  </w:style>
  <w:style w:type="paragraph" w:customStyle="1" w:styleId="39">
    <w:name w:val="Стиль3"/>
    <w:basedOn w:val="a5"/>
    <w:link w:val="3a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a">
    <w:name w:val="Стиль3 Знак"/>
    <w:link w:val="39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8">
    <w:name w:val="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9">
    <w:name w:val="Раздел"/>
    <w:basedOn w:val="a5"/>
    <w:next w:val="afe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5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5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a"/>
    <w:next w:val="affa"/>
    <w:rsid w:val="00030426"/>
    <w:pPr>
      <w:spacing w:line="240" w:lineRule="auto"/>
      <w:ind w:firstLine="0"/>
      <w:jc w:val="left"/>
    </w:pPr>
    <w:rPr>
      <w:b/>
    </w:rPr>
  </w:style>
  <w:style w:type="table" w:styleId="afffffa">
    <w:name w:val="Table Grid"/>
    <w:basedOn w:val="a7"/>
    <w:uiPriority w:val="59"/>
    <w:rsid w:val="00030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b">
    <w:name w:val="Р"/>
    <w:basedOn w:val="a5"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5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5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d">
    <w:name w:val="заголовок 1"/>
    <w:basedOn w:val="a5"/>
    <w:next w:val="a5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5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c">
    <w:name w:val="заголовок 2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4">
    <w:name w:val="заголовок 4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3">
    <w:name w:val="заголовок 5"/>
    <w:basedOn w:val="a5"/>
    <w:next w:val="a5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c">
    <w:name w:val="номер страницы"/>
    <w:rsid w:val="00410049"/>
    <w:rPr>
      <w:rFonts w:cs="Times New Roman"/>
    </w:rPr>
  </w:style>
  <w:style w:type="character" w:customStyle="1" w:styleId="afffffd">
    <w:name w:val="Основной шрифт"/>
    <w:rsid w:val="00410049"/>
  </w:style>
  <w:style w:type="paragraph" w:customStyle="1" w:styleId="font5">
    <w:name w:val="font5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5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5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5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5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5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5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5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4">
    <w:name w:val="Дефис"/>
    <w:basedOn w:val="a5"/>
    <w:rsid w:val="00410049"/>
    <w:pPr>
      <w:widowControl/>
      <w:numPr>
        <w:ilvl w:val="1"/>
        <w:numId w:val="9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e">
    <w:name w:val="Справка"/>
    <w:basedOn w:val="a5"/>
    <w:next w:val="a5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">
    <w:name w:val="ТекстОбычный"/>
    <w:link w:val="affffff0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5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1">
    <w:name w:val="ФИО"/>
    <w:basedOn w:val="a5"/>
    <w:next w:val="a5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5"/>
    <w:next w:val="a5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2">
    <w:name w:val="Таблица"/>
    <w:basedOn w:val="a5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3">
    <w:name w:val="список_з"/>
    <w:basedOn w:val="a5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5"/>
    <w:next w:val="a5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5"/>
    <w:next w:val="a5"/>
    <w:rsid w:val="00410049"/>
    <w:pPr>
      <w:keepNext/>
      <w:widowControl/>
      <w:numPr>
        <w:numId w:val="10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5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5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5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5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4">
    <w:name w:val="Îñíîâíîé òåêñò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5">
    <w:name w:val="Перечисление"/>
    <w:basedOn w:val="a5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6">
    <w:name w:val="абзац"/>
    <w:basedOn w:val="Body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e">
    <w:name w:val="?????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rsid w:val="00410049"/>
    <w:rPr>
      <w:lang w:val="en-US"/>
    </w:rPr>
  </w:style>
  <w:style w:type="paragraph" w:customStyle="1" w:styleId="aacao">
    <w:name w:val="aacao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5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5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5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5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5"/>
    <w:next w:val="a5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5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rsid w:val="00410049"/>
    <w:rPr>
      <w:color w:val="0000FF"/>
      <w:u w:val="single"/>
    </w:rPr>
  </w:style>
  <w:style w:type="character" w:customStyle="1" w:styleId="Char">
    <w:name w:val="ТекстОбычный Char"/>
    <w:rsid w:val="00410049"/>
    <w:rPr>
      <w:sz w:val="24"/>
      <w:lang w:val="ru-RU" w:eastAsia="ru-RU"/>
    </w:rPr>
  </w:style>
  <w:style w:type="character" w:customStyle="1" w:styleId="Times120">
    <w:name w:val="Times 12 Знак"/>
    <w:rsid w:val="00410049"/>
    <w:rPr>
      <w:sz w:val="24"/>
      <w:lang w:val="ru-RU" w:eastAsia="ru-RU"/>
    </w:rPr>
  </w:style>
  <w:style w:type="paragraph" w:customStyle="1" w:styleId="FR3">
    <w:name w:val="FR3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5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5">
    <w:name w:val="заголовок 4 Знак"/>
    <w:rsid w:val="00410049"/>
    <w:rPr>
      <w:rFonts w:ascii="Arial" w:hAnsi="Arial"/>
      <w:b/>
      <w:sz w:val="24"/>
      <w:lang w:val="ru-RU" w:eastAsia="ru-RU"/>
    </w:rPr>
  </w:style>
  <w:style w:type="character" w:customStyle="1" w:styleId="affffff7">
    <w:name w:val="Подраздел Знак Знак"/>
    <w:rsid w:val="00410049"/>
    <w:rPr>
      <w:rFonts w:ascii="Arial" w:hAnsi="Arial"/>
      <w:b/>
      <w:sz w:val="24"/>
      <w:lang w:val="ru-RU" w:eastAsia="ru-RU"/>
    </w:rPr>
  </w:style>
  <w:style w:type="character" w:customStyle="1" w:styleId="2d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">
    <w:name w:val="Стиль1 Знак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5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8">
    <w:name w:val="Пояснительная записка(ТЕКСТ) Знак"/>
    <w:basedOn w:val="a5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9">
    <w:name w:val="Пояснительная записка(ТЕКСТ) Знак Знак"/>
    <w:rsid w:val="00410049"/>
    <w:rPr>
      <w:sz w:val="28"/>
      <w:lang w:val="ru-RU" w:eastAsia="ru-RU"/>
    </w:rPr>
  </w:style>
  <w:style w:type="paragraph" w:customStyle="1" w:styleId="affffffa">
    <w:name w:val="Пояснительная записка(ТЕКСТ)"/>
    <w:basedOn w:val="a5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b">
    <w:name w:val="Стиль по ИЦЭУ"/>
    <w:basedOn w:val="a5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c">
    <w:name w:val="Табл_заг"/>
    <w:basedOn w:val="a5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e">
    <w:name w:val="Знак2 Знак Знак Знак"/>
    <w:basedOn w:val="a5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d">
    <w:name w:val="annotation reference"/>
    <w:uiPriority w:val="99"/>
    <w:rsid w:val="00E635FE"/>
    <w:rPr>
      <w:rFonts w:cs="Times New Roman"/>
      <w:sz w:val="16"/>
    </w:rPr>
  </w:style>
  <w:style w:type="paragraph" w:customStyle="1" w:styleId="1f0">
    <w:name w:val="Знак Знак Знак1 Знак Знак Знак"/>
    <w:basedOn w:val="a5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6">
    <w:name w:val="Пункт_4"/>
    <w:basedOn w:val="a5"/>
    <w:link w:val="47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7">
    <w:name w:val="Пункт_4 Знак"/>
    <w:link w:val="46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5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e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Текстовая"/>
    <w:basedOn w:val="a5"/>
    <w:link w:val="afffffff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0">
    <w:name w:val="Готовый"/>
    <w:basedOn w:val="a5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1">
    <w:name w:val="Revision"/>
    <w:hidden/>
    <w:rsid w:val="00823E78"/>
    <w:rPr>
      <w:bCs/>
      <w:sz w:val="22"/>
      <w:szCs w:val="22"/>
    </w:rPr>
  </w:style>
  <w:style w:type="character" w:customStyle="1" w:styleId="83">
    <w:name w:val="Знак Знак8"/>
    <w:locked/>
    <w:rsid w:val="00D26B6A"/>
    <w:rPr>
      <w:lang w:val="ru-RU" w:eastAsia="ru-RU"/>
    </w:rPr>
  </w:style>
  <w:style w:type="paragraph" w:customStyle="1" w:styleId="48">
    <w:name w:val="Знак4 Знак Знак Знак Знак Знак Знак Знак Знак Знак"/>
    <w:basedOn w:val="a5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2">
    <w:name w:val="Таблица цифровая"/>
    <w:basedOn w:val="a5"/>
    <w:uiPriority w:val="99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3">
    <w:name w:val="Знак Знак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8"/>
    <w:uiPriority w:val="99"/>
    <w:rsid w:val="00FC59B3"/>
    <w:pPr>
      <w:numPr>
        <w:ilvl w:val="1"/>
        <w:numId w:val="11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3">
    <w:name w:val="Т"/>
    <w:basedOn w:val="a5"/>
    <w:link w:val="afffffff4"/>
    <w:uiPriority w:val="99"/>
    <w:rsid w:val="00F713A6"/>
    <w:pPr>
      <w:ind w:firstLine="709"/>
    </w:pPr>
  </w:style>
  <w:style w:type="character" w:customStyle="1" w:styleId="afffffff4">
    <w:name w:val="Т Знак"/>
    <w:link w:val="afffffff3"/>
    <w:uiPriority w:val="99"/>
    <w:locked/>
    <w:rsid w:val="00F713A6"/>
    <w:rPr>
      <w:sz w:val="24"/>
      <w:lang w:val="ru-RU" w:eastAsia="ru-RU"/>
    </w:rPr>
  </w:style>
  <w:style w:type="paragraph" w:customStyle="1" w:styleId="afffffff5">
    <w:name w:val="Таблицы (моноширинный)"/>
    <w:basedOn w:val="a5"/>
    <w:next w:val="a5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b">
    <w:name w:val="Основной текст с отступом 3 Знак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5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f">
    <w:name w:val="Обычный2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5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f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1">
    <w:name w:val="Текст1"/>
    <w:basedOn w:val="a5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0">
    <w:name w:val="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2">
    <w:name w:val="Цитата1"/>
    <w:basedOn w:val="a5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3">
    <w:name w:val="Основной текст1"/>
    <w:basedOn w:val="a5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4">
    <w:name w:val="Подзаголовок1"/>
    <w:basedOn w:val="a5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5">
    <w:name w:val="Текст выноски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6">
    <w:name w:val="Схема документа1"/>
    <w:basedOn w:val="a5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7">
    <w:name w:val="Гиперссылка1"/>
    <w:rsid w:val="00972B6A"/>
    <w:rPr>
      <w:color w:val="0000FF"/>
      <w:u w:val="single"/>
    </w:rPr>
  </w:style>
  <w:style w:type="character" w:customStyle="1" w:styleId="1f8">
    <w:name w:val="Просмотренная гиперссылка1"/>
    <w:rsid w:val="00972B6A"/>
    <w:rPr>
      <w:color w:val="800080"/>
      <w:u w:val="single"/>
    </w:rPr>
  </w:style>
  <w:style w:type="paragraph" w:customStyle="1" w:styleId="1f9">
    <w:name w:val="1"/>
    <w:basedOn w:val="a5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c">
    <w:name w:val="Знак3 Знак Знак"/>
    <w:basedOn w:val="a5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6">
    <w:name w:val="No Spacing"/>
    <w:uiPriority w:val="99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a">
    <w:name w:val="Знак1 Знак"/>
    <w:aliases w:val="Знак1 Знак Знак,Основной текст с отступом 3 Знак2,Основной текст с отступом 3 Знак1 Знак"/>
    <w:rsid w:val="00972B6A"/>
    <w:rPr>
      <w:rFonts w:ascii="Arial" w:hAnsi="Arial"/>
      <w:sz w:val="24"/>
      <w:lang w:val="ru-RU" w:eastAsia="ru-RU"/>
    </w:rPr>
  </w:style>
  <w:style w:type="character" w:customStyle="1" w:styleId="2f1">
    <w:name w:val="Знак Знак2"/>
    <w:locked/>
    <w:rsid w:val="00142250"/>
    <w:rPr>
      <w:b/>
      <w:sz w:val="28"/>
      <w:lang w:val="ru-RU" w:eastAsia="ru-RU"/>
    </w:rPr>
  </w:style>
  <w:style w:type="paragraph" w:customStyle="1" w:styleId="afffffff7">
    <w:name w:val="СтильОбычныйЖирный"/>
    <w:basedOn w:val="a5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5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8">
    <w:name w:val="Вертикальные заголовки"/>
    <w:basedOn w:val="a5"/>
    <w:uiPriority w:val="99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d">
    <w:name w:val="List 3"/>
    <w:basedOn w:val="a5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9">
    <w:name w:val="Таб"/>
    <w:basedOn w:val="a5"/>
    <w:next w:val="afffffff3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a">
    <w:name w:val="АД"/>
    <w:basedOn w:val="a5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b">
    <w:name w:val="З"/>
    <w:basedOn w:val="a5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3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b">
    <w:name w:val="Абзац списка1"/>
    <w:basedOn w:val="a5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5"/>
    <w:link w:val="HTML3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c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d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e">
    <w:name w:val="Прижатый влево"/>
    <w:basedOn w:val="a5"/>
    <w:next w:val="a5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5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5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5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5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2">
    <w:name w:val="Знак Знак Знак2"/>
    <w:basedOn w:val="a5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8"/>
    <w:link w:val="113"/>
    <w:uiPriority w:val="99"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5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0">
    <w:name w:val="Normal Indent"/>
    <w:basedOn w:val="a5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rsid w:val="003B17EE"/>
    <w:rPr>
      <w:rFonts w:ascii="Symbol" w:hAnsi="Symbol"/>
    </w:rPr>
  </w:style>
  <w:style w:type="paragraph" w:customStyle="1" w:styleId="114">
    <w:name w:val="Знак Знак Знак11"/>
    <w:basedOn w:val="a5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5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5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5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5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c">
    <w:name w:val="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5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5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5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5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1">
    <w:name w:val="endnote text"/>
    <w:basedOn w:val="a5"/>
    <w:link w:val="affffffff2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2">
    <w:name w:val="Текст концевой сноски Знак"/>
    <w:link w:val="affffffff1"/>
    <w:uiPriority w:val="99"/>
    <w:rPr>
      <w:sz w:val="20"/>
      <w:szCs w:val="20"/>
    </w:rPr>
  </w:style>
  <w:style w:type="character" w:customStyle="1" w:styleId="afff8">
    <w:name w:val="Приветствие Знак"/>
    <w:aliases w:val="Знак3 Знак"/>
    <w:link w:val="afff7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locked/>
    <w:rsid w:val="00B72E91"/>
    <w:rPr>
      <w:b/>
      <w:sz w:val="22"/>
      <w:lang w:val="x-none" w:eastAsia="x-none"/>
    </w:rPr>
  </w:style>
  <w:style w:type="character" w:customStyle="1" w:styleId="affffff0">
    <w:name w:val="ТекстОбычный Знак"/>
    <w:link w:val="affffff"/>
    <w:uiPriority w:val="99"/>
    <w:locked/>
    <w:rsid w:val="00B72E91"/>
    <w:rPr>
      <w:sz w:val="24"/>
      <w:lang w:val="ru-RU" w:eastAsia="ru-RU" w:bidi="ar-SA"/>
    </w:rPr>
  </w:style>
  <w:style w:type="paragraph" w:customStyle="1" w:styleId="49">
    <w:name w:val="Знак4 Знак Знак Знак Знак Знак Знак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3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4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5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3">
    <w:name w:val="Пункт Знак1"/>
    <w:link w:val="afe"/>
    <w:locked/>
    <w:rsid w:val="009B74BB"/>
    <w:rPr>
      <w:sz w:val="22"/>
      <w:lang w:val="x-none" w:eastAsia="x-none"/>
    </w:rPr>
  </w:style>
  <w:style w:type="paragraph" w:customStyle="1" w:styleId="3e">
    <w:name w:val="Пункт_3"/>
    <w:basedOn w:val="a5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4">
    <w:name w:val="Пункт_5"/>
    <w:basedOn w:val="a5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3"/>
      </w:numPr>
    </w:pPr>
  </w:style>
  <w:style w:type="numbering" w:customStyle="1" w:styleId="4">
    <w:name w:val="Стиль4"/>
    <w:pPr>
      <w:numPr>
        <w:numId w:val="12"/>
      </w:numPr>
    </w:pPr>
  </w:style>
  <w:style w:type="numbering" w:customStyle="1" w:styleId="10">
    <w:name w:val="Текущий список1"/>
    <w:pPr>
      <w:numPr>
        <w:numId w:val="14"/>
      </w:numPr>
    </w:pPr>
  </w:style>
  <w:style w:type="character" w:styleId="affffffff5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5"/>
    <w:rsid w:val="007027E5"/>
    <w:pPr>
      <w:numPr>
        <w:ilvl w:val="1"/>
        <w:numId w:val="15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5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affffffff6">
    <w:name w:val="[Основной абзац]"/>
    <w:basedOn w:val="a5"/>
    <w:uiPriority w:val="99"/>
    <w:rsid w:val="00492FD1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color w:val="000000"/>
      <w:szCs w:val="24"/>
      <w:lang w:eastAsia="en-US"/>
    </w:rPr>
  </w:style>
  <w:style w:type="character" w:customStyle="1" w:styleId="WW8Num2z0">
    <w:name w:val="WW8Num2z0"/>
    <w:rsid w:val="00211593"/>
    <w:rPr>
      <w:rFonts w:ascii="Symbol" w:hAnsi="Symbol"/>
    </w:rPr>
  </w:style>
  <w:style w:type="character" w:customStyle="1" w:styleId="WW8Num2z1">
    <w:name w:val="WW8Num2z1"/>
    <w:rsid w:val="00211593"/>
    <w:rPr>
      <w:color w:val="FF0000"/>
    </w:rPr>
  </w:style>
  <w:style w:type="character" w:customStyle="1" w:styleId="WW8Num2z2">
    <w:name w:val="WW8Num2z2"/>
    <w:rsid w:val="00211593"/>
    <w:rPr>
      <w:b w:val="0"/>
      <w:i w:val="0"/>
      <w:color w:val="FF0000"/>
    </w:rPr>
  </w:style>
  <w:style w:type="character" w:customStyle="1" w:styleId="WW8Num2z3">
    <w:name w:val="WW8Num2z3"/>
    <w:rsid w:val="00211593"/>
    <w:rPr>
      <w:b w:val="0"/>
      <w:i w:val="0"/>
    </w:rPr>
  </w:style>
  <w:style w:type="character" w:customStyle="1" w:styleId="WW8Num3z0">
    <w:name w:val="WW8Num3z0"/>
    <w:rsid w:val="00211593"/>
    <w:rPr>
      <w:rFonts w:ascii="Times New Roman" w:hAnsi="Times New Roman" w:cs="Times New Roman"/>
    </w:rPr>
  </w:style>
  <w:style w:type="character" w:customStyle="1" w:styleId="WW8Num5z0">
    <w:name w:val="WW8Num5z0"/>
    <w:rsid w:val="0021159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211593"/>
    <w:rPr>
      <w:rFonts w:ascii="Times New Roman" w:hAnsi="Times New Roman" w:cs="Times New Roman"/>
    </w:rPr>
  </w:style>
  <w:style w:type="character" w:customStyle="1" w:styleId="WW8Num10z0">
    <w:name w:val="WW8Num10z0"/>
    <w:rsid w:val="00211593"/>
    <w:rPr>
      <w:rFonts w:ascii="Symbol" w:hAnsi="Symbol"/>
    </w:rPr>
  </w:style>
  <w:style w:type="character" w:customStyle="1" w:styleId="WW8Num11z0">
    <w:name w:val="WW8Num11z0"/>
    <w:rsid w:val="00211593"/>
    <w:rPr>
      <w:rFonts w:ascii="Symbol" w:hAnsi="Symbol"/>
    </w:rPr>
  </w:style>
  <w:style w:type="character" w:customStyle="1" w:styleId="WW8Num12z0">
    <w:name w:val="WW8Num12z0"/>
    <w:rsid w:val="00211593"/>
    <w:rPr>
      <w:rFonts w:ascii="Times New Roman" w:hAnsi="Times New Roman" w:cs="Times New Roman"/>
    </w:rPr>
  </w:style>
  <w:style w:type="character" w:customStyle="1" w:styleId="WW8Num12z1">
    <w:name w:val="WW8Num12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0">
    <w:name w:val="WW8Num14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4z1">
    <w:name w:val="WW8Num14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2">
    <w:name w:val="WW8Num14z2"/>
    <w:rsid w:val="00211593"/>
    <w:rPr>
      <w:rFonts w:ascii="Wingdings" w:hAnsi="Wingdings"/>
    </w:rPr>
  </w:style>
  <w:style w:type="character" w:customStyle="1" w:styleId="WW8Num14z3">
    <w:name w:val="WW8Num14z3"/>
    <w:rsid w:val="00211593"/>
    <w:rPr>
      <w:rFonts w:ascii="Symbol" w:hAnsi="Symbol"/>
    </w:rPr>
  </w:style>
  <w:style w:type="character" w:customStyle="1" w:styleId="WW8Num17z0">
    <w:name w:val="WW8Num17z0"/>
    <w:rsid w:val="00211593"/>
    <w:rPr>
      <w:rFonts w:ascii="Symbol" w:hAnsi="Symbol"/>
    </w:rPr>
  </w:style>
  <w:style w:type="character" w:customStyle="1" w:styleId="WW8Num20z1">
    <w:name w:val="WW8Num20z1"/>
    <w:rsid w:val="00211593"/>
    <w:rPr>
      <w:rFonts w:ascii="Courier New" w:hAnsi="Courier New"/>
    </w:rPr>
  </w:style>
  <w:style w:type="character" w:customStyle="1" w:styleId="WW8Num21z2">
    <w:name w:val="WW8Num21z2"/>
    <w:rsid w:val="00211593"/>
    <w:rPr>
      <w:b w:val="0"/>
      <w:i w:val="0"/>
    </w:rPr>
  </w:style>
  <w:style w:type="character" w:customStyle="1" w:styleId="WW8Num24z0">
    <w:name w:val="WW8Num24z0"/>
    <w:rsid w:val="00211593"/>
    <w:rPr>
      <w:rFonts w:ascii="Symbol" w:hAnsi="Symbol" w:cs="Symbol"/>
    </w:rPr>
  </w:style>
  <w:style w:type="character" w:customStyle="1" w:styleId="WW8Num24z1">
    <w:name w:val="WW8Num24z1"/>
    <w:rsid w:val="00211593"/>
    <w:rPr>
      <w:rFonts w:ascii="Arial (WT)" w:hAnsi="Arial (WT)"/>
    </w:rPr>
  </w:style>
  <w:style w:type="character" w:customStyle="1" w:styleId="WW8Num24z2">
    <w:name w:val="WW8Num24z2"/>
    <w:rsid w:val="00211593"/>
    <w:rPr>
      <w:rFonts w:ascii="Wingdings" w:hAnsi="Wingdings" w:cs="Wingdings"/>
    </w:rPr>
  </w:style>
  <w:style w:type="character" w:customStyle="1" w:styleId="WW8Num24z3">
    <w:name w:val="WW8Num24z3"/>
    <w:rsid w:val="00211593"/>
    <w:rPr>
      <w:b w:val="0"/>
      <w:i w:val="0"/>
    </w:rPr>
  </w:style>
  <w:style w:type="character" w:customStyle="1" w:styleId="WW8Num28z2">
    <w:name w:val="WW8Num28z2"/>
    <w:rsid w:val="00211593"/>
    <w:rPr>
      <w:b w:val="0"/>
    </w:rPr>
  </w:style>
  <w:style w:type="character" w:customStyle="1" w:styleId="WW8Num29z2">
    <w:name w:val="WW8Num29z2"/>
    <w:rsid w:val="00211593"/>
    <w:rPr>
      <w:rFonts w:ascii="Wingdings" w:hAnsi="Wingdings" w:cs="Wingdings"/>
    </w:rPr>
  </w:style>
  <w:style w:type="character" w:customStyle="1" w:styleId="WW8Num32z0">
    <w:name w:val="WW8Num32z0"/>
    <w:rsid w:val="00211593"/>
    <w:rPr>
      <w:rFonts w:ascii="Symbol" w:hAnsi="Symbol"/>
    </w:rPr>
  </w:style>
  <w:style w:type="character" w:customStyle="1" w:styleId="WW8Num35z0">
    <w:name w:val="WW8Num35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8z0">
    <w:name w:val="WW8Num38z0"/>
    <w:rsid w:val="00211593"/>
    <w:rPr>
      <w:rFonts w:ascii="Courier New" w:hAnsi="Courier New"/>
    </w:rPr>
  </w:style>
  <w:style w:type="character" w:customStyle="1" w:styleId="WW8Num40z2">
    <w:name w:val="WW8Num40z2"/>
    <w:rsid w:val="00211593"/>
    <w:rPr>
      <w:sz w:val="24"/>
      <w:szCs w:val="24"/>
    </w:rPr>
  </w:style>
  <w:style w:type="character" w:customStyle="1" w:styleId="WW8Num42z2">
    <w:name w:val="WW8Num42z2"/>
    <w:rsid w:val="00211593"/>
    <w:rPr>
      <w:b w:val="0"/>
    </w:rPr>
  </w:style>
  <w:style w:type="character" w:customStyle="1" w:styleId="WW8Num43z2">
    <w:name w:val="WW8Num43z2"/>
    <w:rsid w:val="00211593"/>
    <w:rPr>
      <w:rFonts w:ascii="Wingdings" w:hAnsi="Wingdings"/>
    </w:rPr>
  </w:style>
  <w:style w:type="character" w:customStyle="1" w:styleId="WW8Num44z2">
    <w:name w:val="WW8Num44z2"/>
    <w:rsid w:val="00211593"/>
    <w:rPr>
      <w:b w:val="0"/>
      <w:i w:val="0"/>
    </w:rPr>
  </w:style>
  <w:style w:type="character" w:customStyle="1" w:styleId="WW8Num45z2">
    <w:name w:val="WW8Num45z2"/>
    <w:rsid w:val="00211593"/>
    <w:rPr>
      <w:b w:val="0"/>
    </w:rPr>
  </w:style>
  <w:style w:type="character" w:customStyle="1" w:styleId="WW8Num46z2">
    <w:name w:val="WW8Num46z2"/>
    <w:rsid w:val="00211593"/>
    <w:rPr>
      <w:rFonts w:ascii="Wingdings" w:hAnsi="Wingdings"/>
    </w:rPr>
  </w:style>
  <w:style w:type="character" w:customStyle="1" w:styleId="WW8Num47z0">
    <w:name w:val="WW8Num47z0"/>
    <w:rsid w:val="00211593"/>
    <w:rPr>
      <w:rFonts w:ascii="Times New Roman" w:hAnsi="Times New Roman" w:cs="Times New Roman"/>
    </w:rPr>
  </w:style>
  <w:style w:type="character" w:customStyle="1" w:styleId="WW8Num49z0">
    <w:name w:val="WW8Num49z0"/>
    <w:rsid w:val="00211593"/>
    <w:rPr>
      <w:rFonts w:ascii="Times New Roman" w:hAnsi="Times New Roman" w:cs="Times New Roman"/>
    </w:rPr>
  </w:style>
  <w:style w:type="character" w:customStyle="1" w:styleId="WW8Num50z2">
    <w:name w:val="WW8Num50z2"/>
    <w:rsid w:val="00211593"/>
    <w:rPr>
      <w:b w:val="0"/>
    </w:rPr>
  </w:style>
  <w:style w:type="character" w:customStyle="1" w:styleId="WW8Num53z2">
    <w:name w:val="WW8Num53z2"/>
    <w:rsid w:val="00211593"/>
    <w:rPr>
      <w:rFonts w:cs="Times New Roman"/>
      <w:i w:val="0"/>
    </w:rPr>
  </w:style>
  <w:style w:type="character" w:customStyle="1" w:styleId="WW8Num56z2">
    <w:name w:val="WW8Num56z2"/>
    <w:rsid w:val="00211593"/>
    <w:rPr>
      <w:b w:val="0"/>
    </w:rPr>
  </w:style>
  <w:style w:type="character" w:customStyle="1" w:styleId="WW8Num57z2">
    <w:name w:val="WW8Num57z2"/>
    <w:rsid w:val="00211593"/>
    <w:rPr>
      <w:rFonts w:ascii="Wingdings" w:hAnsi="Wingdings"/>
    </w:rPr>
  </w:style>
  <w:style w:type="character" w:customStyle="1" w:styleId="WW8Num58z2">
    <w:name w:val="WW8Num58z2"/>
    <w:rsid w:val="00211593"/>
    <w:rPr>
      <w:b w:val="0"/>
      <w:i w:val="0"/>
    </w:rPr>
  </w:style>
  <w:style w:type="character" w:customStyle="1" w:styleId="WW8Num59z2">
    <w:name w:val="WW8Num59z2"/>
    <w:rsid w:val="00211593"/>
    <w:rPr>
      <w:b w:val="0"/>
    </w:rPr>
  </w:style>
  <w:style w:type="character" w:customStyle="1" w:styleId="WW8Num60z2">
    <w:name w:val="WW8Num60z2"/>
    <w:rsid w:val="00211593"/>
    <w:rPr>
      <w:b w:val="0"/>
    </w:rPr>
  </w:style>
  <w:style w:type="character" w:customStyle="1" w:styleId="WW8Num61z2">
    <w:name w:val="WW8Num61z2"/>
    <w:rsid w:val="00211593"/>
    <w:rPr>
      <w:rFonts w:ascii="Times New Roman" w:eastAsia="Times New Roman" w:hAnsi="Times New Roman" w:cs="Times New Roman"/>
    </w:rPr>
  </w:style>
  <w:style w:type="character" w:customStyle="1" w:styleId="WW8Num62z2">
    <w:name w:val="WW8Num62z2"/>
    <w:rsid w:val="00211593"/>
    <w:rPr>
      <w:rFonts w:ascii="Wingdings" w:hAnsi="Wingdings"/>
    </w:rPr>
  </w:style>
  <w:style w:type="character" w:customStyle="1" w:styleId="WW8Num63z0">
    <w:name w:val="WW8Num63z0"/>
    <w:rsid w:val="00211593"/>
    <w:rPr>
      <w:rFonts w:cs="Times New Roman"/>
    </w:rPr>
  </w:style>
  <w:style w:type="character" w:customStyle="1" w:styleId="WW8Num63z1">
    <w:name w:val="WW8Num63z1"/>
    <w:rsid w:val="00211593"/>
    <w:rPr>
      <w:rFonts w:ascii="Times New Roman" w:hAnsi="Times New Roman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63z2">
    <w:name w:val="WW8Num63z2"/>
    <w:rsid w:val="00211593"/>
    <w:rPr>
      <w:rFonts w:ascii="Wingdings" w:hAnsi="Wingdings" w:cs="Times New Roman"/>
      <w:b w:val="0"/>
      <w:bCs w:val="0"/>
      <w:i w:val="0"/>
      <w:iCs w:val="0"/>
      <w:color w:val="auto"/>
    </w:rPr>
  </w:style>
  <w:style w:type="character" w:customStyle="1" w:styleId="WW8Num63z3">
    <w:name w:val="WW8Num63z3"/>
    <w:rsid w:val="00211593"/>
    <w:rPr>
      <w:rFonts w:ascii="Symbol" w:hAnsi="Symbol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64z2">
    <w:name w:val="WW8Num64z2"/>
    <w:rsid w:val="00211593"/>
    <w:rPr>
      <w:b w:val="0"/>
      <w:i w:val="0"/>
    </w:rPr>
  </w:style>
  <w:style w:type="character" w:customStyle="1" w:styleId="WW8Num65z2">
    <w:name w:val="WW8Num65z2"/>
    <w:rsid w:val="00211593"/>
    <w:rPr>
      <w:b w:val="0"/>
    </w:rPr>
  </w:style>
  <w:style w:type="character" w:customStyle="1" w:styleId="WW8Num67z2">
    <w:name w:val="WW8Num67z2"/>
    <w:rsid w:val="00211593"/>
    <w:rPr>
      <w:b w:val="0"/>
    </w:rPr>
  </w:style>
  <w:style w:type="character" w:customStyle="1" w:styleId="WW8Num68z2">
    <w:name w:val="WW8Num68z2"/>
    <w:rsid w:val="00211593"/>
    <w:rPr>
      <w:b w:val="0"/>
      <w:i w:val="0"/>
    </w:rPr>
  </w:style>
  <w:style w:type="character" w:customStyle="1" w:styleId="WW8Num69z2">
    <w:name w:val="WW8Num69z2"/>
    <w:rsid w:val="00211593"/>
    <w:rPr>
      <w:rFonts w:ascii="Times New Roman" w:hAnsi="Times New Roman" w:cs="Times New Roman"/>
      <w:i w:val="0"/>
    </w:rPr>
  </w:style>
  <w:style w:type="character" w:customStyle="1" w:styleId="WW8Num70z2">
    <w:name w:val="WW8Num70z2"/>
    <w:rsid w:val="00211593"/>
    <w:rPr>
      <w:sz w:val="24"/>
      <w:szCs w:val="24"/>
    </w:rPr>
  </w:style>
  <w:style w:type="character" w:customStyle="1" w:styleId="WW8Num71z2">
    <w:name w:val="WW8Num71z2"/>
    <w:rsid w:val="00211593"/>
    <w:rPr>
      <w:b w:val="0"/>
    </w:rPr>
  </w:style>
  <w:style w:type="character" w:customStyle="1" w:styleId="Absatz-Standardschriftart">
    <w:name w:val="Absatz-Standardschriftart"/>
    <w:rsid w:val="00211593"/>
  </w:style>
  <w:style w:type="character" w:customStyle="1" w:styleId="WW8Num1z0">
    <w:name w:val="WW8Num1z0"/>
    <w:rsid w:val="00211593"/>
    <w:rPr>
      <w:rFonts w:cs="Times New Roman"/>
    </w:rPr>
  </w:style>
  <w:style w:type="character" w:customStyle="1" w:styleId="WW8Num1z1">
    <w:name w:val="WW8Num1z1"/>
    <w:rsid w:val="00211593"/>
    <w:rPr>
      <w:color w:val="FF0000"/>
    </w:rPr>
  </w:style>
  <w:style w:type="character" w:customStyle="1" w:styleId="WW8Num1z2">
    <w:name w:val="WW8Num1z2"/>
    <w:rsid w:val="00211593"/>
    <w:rPr>
      <w:b w:val="0"/>
      <w:i w:val="0"/>
      <w:color w:val="FF0000"/>
    </w:rPr>
  </w:style>
  <w:style w:type="character" w:customStyle="1" w:styleId="WW8Num1z3">
    <w:name w:val="WW8Num1z3"/>
    <w:rsid w:val="00211593"/>
    <w:rPr>
      <w:b w:val="0"/>
      <w:i w:val="0"/>
    </w:rPr>
  </w:style>
  <w:style w:type="character" w:customStyle="1" w:styleId="WW8Num7z0">
    <w:name w:val="WW8Num7z0"/>
    <w:rsid w:val="00211593"/>
    <w:rPr>
      <w:rFonts w:ascii="Times New Roman" w:hAnsi="Times New Roman" w:cs="Times New Roman"/>
    </w:rPr>
  </w:style>
  <w:style w:type="character" w:customStyle="1" w:styleId="WW8Num13z0">
    <w:name w:val="WW8Num13z0"/>
    <w:rsid w:val="00211593"/>
    <w:rPr>
      <w:rFonts w:ascii="Symbol" w:hAnsi="Symbol"/>
    </w:rPr>
  </w:style>
  <w:style w:type="character" w:customStyle="1" w:styleId="WW8Num13z1">
    <w:name w:val="WW8Num13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5z0">
    <w:name w:val="WW8Num15z0"/>
    <w:rsid w:val="00211593"/>
    <w:rPr>
      <w:rFonts w:ascii="Times New Roman" w:hAnsi="Times New Roman" w:cs="Times New Roman"/>
    </w:rPr>
  </w:style>
  <w:style w:type="character" w:customStyle="1" w:styleId="WW8Num16z2">
    <w:name w:val="WW8Num16z2"/>
    <w:rsid w:val="00211593"/>
    <w:rPr>
      <w:rFonts w:ascii="Wingdings 2" w:hAnsi="Wingdings 2" w:cs="OpenSymbol"/>
    </w:rPr>
  </w:style>
  <w:style w:type="character" w:customStyle="1" w:styleId="WW8Num18z0">
    <w:name w:val="WW8Num18z0"/>
    <w:rsid w:val="00211593"/>
    <w:rPr>
      <w:rFonts w:ascii="Courier New" w:hAnsi="Courier New"/>
    </w:rPr>
  </w:style>
  <w:style w:type="character" w:customStyle="1" w:styleId="WW8Num18z1">
    <w:name w:val="WW8Num18z1"/>
    <w:rsid w:val="00211593"/>
    <w:rPr>
      <w:rFonts w:ascii="Courier New" w:hAnsi="Courier New"/>
      <w:color w:val="auto"/>
      <w:sz w:val="24"/>
      <w:szCs w:val="24"/>
    </w:rPr>
  </w:style>
  <w:style w:type="character" w:customStyle="1" w:styleId="WW8Num18z2">
    <w:name w:val="WW8Num18z2"/>
    <w:rsid w:val="00211593"/>
    <w:rPr>
      <w:rFonts w:ascii="Wingdings" w:hAnsi="Wingdings"/>
    </w:rPr>
  </w:style>
  <w:style w:type="character" w:customStyle="1" w:styleId="WW8Num18z3">
    <w:name w:val="WW8Num18z3"/>
    <w:rsid w:val="00211593"/>
    <w:rPr>
      <w:rFonts w:ascii="Symbol" w:hAnsi="Symbol"/>
    </w:rPr>
  </w:style>
  <w:style w:type="character" w:customStyle="1" w:styleId="WW8Num21z0">
    <w:name w:val="WW8Num21z0"/>
    <w:rsid w:val="00211593"/>
    <w:rPr>
      <w:rFonts w:ascii="Symbol" w:hAnsi="Symbol"/>
    </w:rPr>
  </w:style>
  <w:style w:type="character" w:customStyle="1" w:styleId="WW8Num25z2">
    <w:name w:val="WW8Num25z2"/>
    <w:rsid w:val="00211593"/>
    <w:rPr>
      <w:b w:val="0"/>
      <w:i w:val="0"/>
    </w:rPr>
  </w:style>
  <w:style w:type="character" w:customStyle="1" w:styleId="WW8Num29z0">
    <w:name w:val="WW8Num29z0"/>
    <w:rsid w:val="00211593"/>
    <w:rPr>
      <w:rFonts w:ascii="Symbol" w:hAnsi="Symbol" w:cs="Symbol"/>
    </w:rPr>
  </w:style>
  <w:style w:type="character" w:customStyle="1" w:styleId="WW8Num29z1">
    <w:name w:val="WW8Num29z1"/>
    <w:rsid w:val="00211593"/>
    <w:rPr>
      <w:rFonts w:ascii="Courier New" w:hAnsi="Courier New" w:cs="Courier New"/>
    </w:rPr>
  </w:style>
  <w:style w:type="character" w:customStyle="1" w:styleId="WW8Num29z3">
    <w:name w:val="WW8Num29z3"/>
    <w:rsid w:val="00211593"/>
    <w:rPr>
      <w:b w:val="0"/>
      <w:i w:val="0"/>
    </w:rPr>
  </w:style>
  <w:style w:type="character" w:customStyle="1" w:styleId="WW8Num34z2">
    <w:name w:val="WW8Num34z2"/>
    <w:rsid w:val="00211593"/>
    <w:rPr>
      <w:b w:val="0"/>
    </w:rPr>
  </w:style>
  <w:style w:type="character" w:customStyle="1" w:styleId="WW8Num35z2">
    <w:name w:val="WW8Num35z2"/>
    <w:rsid w:val="00211593"/>
    <w:rPr>
      <w:b w:val="0"/>
    </w:rPr>
  </w:style>
  <w:style w:type="character" w:customStyle="1" w:styleId="WW8Num36z0">
    <w:name w:val="WW8Num36z0"/>
    <w:rsid w:val="00211593"/>
    <w:rPr>
      <w:rFonts w:ascii="Courier New" w:hAnsi="Courier New"/>
    </w:rPr>
  </w:style>
  <w:style w:type="character" w:customStyle="1" w:styleId="WW8Num36z1">
    <w:name w:val="WW8Num36z1"/>
    <w:rsid w:val="00211593"/>
    <w:rPr>
      <w:rFonts w:ascii="Symbol" w:hAnsi="Symbol"/>
      <w:b/>
      <w:i w:val="0"/>
      <w:sz w:val="24"/>
    </w:rPr>
  </w:style>
  <w:style w:type="character" w:customStyle="1" w:styleId="WW8Num36z2">
    <w:name w:val="WW8Num36z2"/>
    <w:rsid w:val="00211593"/>
    <w:rPr>
      <w:b w:val="0"/>
    </w:rPr>
  </w:style>
  <w:style w:type="character" w:customStyle="1" w:styleId="WW8Num36z4">
    <w:name w:val="WW8Num36z4"/>
    <w:rsid w:val="00211593"/>
    <w:rPr>
      <w:rFonts w:ascii="Courier New" w:hAnsi="Courier New" w:cs="Courier New"/>
    </w:rPr>
  </w:style>
  <w:style w:type="character" w:customStyle="1" w:styleId="WW8Num40z0">
    <w:name w:val="WW8Num40z0"/>
    <w:rsid w:val="00211593"/>
    <w:rPr>
      <w:rFonts w:ascii="Times New Roman" w:hAnsi="Times New Roman" w:cs="Times New Roman"/>
    </w:rPr>
  </w:style>
  <w:style w:type="character" w:customStyle="1" w:styleId="WW8Num43z0">
    <w:name w:val="WW8Num43z0"/>
    <w:rsid w:val="00211593"/>
    <w:rPr>
      <w:rFonts w:ascii="Times New Roman" w:hAnsi="Times New Roman" w:cs="Times New Roman"/>
    </w:rPr>
  </w:style>
  <w:style w:type="character" w:customStyle="1" w:styleId="WW8Num45z0">
    <w:name w:val="WW8Num45z0"/>
    <w:rsid w:val="00211593"/>
    <w:rPr>
      <w:rFonts w:ascii="Symbol" w:hAnsi="Symbol"/>
    </w:rPr>
  </w:style>
  <w:style w:type="character" w:customStyle="1" w:styleId="WW8Num49z1">
    <w:name w:val="WW8Num49z1"/>
    <w:rsid w:val="00211593"/>
    <w:rPr>
      <w:rFonts w:ascii="Courier New" w:hAnsi="Courier New"/>
    </w:rPr>
  </w:style>
  <w:style w:type="character" w:customStyle="1" w:styleId="WW8Num50z0">
    <w:name w:val="WW8Num50z0"/>
    <w:rsid w:val="00211593"/>
    <w:rPr>
      <w:rFonts w:cs="Times New Roman"/>
    </w:rPr>
  </w:style>
  <w:style w:type="character" w:customStyle="1" w:styleId="WW8Num50z1">
    <w:name w:val="WW8Num50z1"/>
    <w:rsid w:val="00211593"/>
    <w:rPr>
      <w:rFonts w:ascii="OpenSymbol" w:hAnsi="OpenSymbol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52z2">
    <w:name w:val="WW8Num52z2"/>
    <w:rsid w:val="00211593"/>
    <w:rPr>
      <w:rFonts w:ascii="Wingdings" w:hAnsi="Wingdings"/>
    </w:rPr>
  </w:style>
  <w:style w:type="character" w:customStyle="1" w:styleId="WW8Num52z3">
    <w:name w:val="WW8Num52z3"/>
    <w:rsid w:val="00211593"/>
    <w:rPr>
      <w:rFonts w:ascii="Symbol" w:hAnsi="Symbol"/>
    </w:rPr>
  </w:style>
  <w:style w:type="character" w:customStyle="1" w:styleId="WW8Num53z0">
    <w:name w:val="WW8Num53z0"/>
    <w:rsid w:val="00211593"/>
    <w:rPr>
      <w:rFonts w:cs="Times New Roman"/>
    </w:rPr>
  </w:style>
  <w:style w:type="character" w:customStyle="1" w:styleId="WW8Num54z2">
    <w:name w:val="WW8Num54z2"/>
    <w:rsid w:val="00211593"/>
    <w:rPr>
      <w:sz w:val="24"/>
      <w:szCs w:val="24"/>
    </w:rPr>
  </w:style>
  <w:style w:type="character" w:customStyle="1" w:styleId="WW8Num61z0">
    <w:name w:val="WW8Num61z0"/>
    <w:rsid w:val="00211593"/>
    <w:rPr>
      <w:rFonts w:ascii="Times New Roman" w:hAnsi="Times New Roman" w:cs="Times New Roman"/>
    </w:rPr>
  </w:style>
  <w:style w:type="character" w:customStyle="1" w:styleId="WW8Num61z1">
    <w:name w:val="WW8Num61z1"/>
    <w:rsid w:val="00211593"/>
    <w:rPr>
      <w:rFonts w:ascii="Courier New" w:hAnsi="Courier New" w:cs="Courier New"/>
    </w:rPr>
  </w:style>
  <w:style w:type="character" w:customStyle="1" w:styleId="WW8Num72z2">
    <w:name w:val="WW8Num72z2"/>
    <w:rsid w:val="00211593"/>
    <w:rPr>
      <w:rFonts w:ascii="Times New Roman" w:hAnsi="Times New Roman" w:cs="Times New Roman"/>
    </w:rPr>
  </w:style>
  <w:style w:type="character" w:customStyle="1" w:styleId="WW8Num73z2">
    <w:name w:val="WW8Num73z2"/>
    <w:rsid w:val="00211593"/>
    <w:rPr>
      <w:b w:val="0"/>
    </w:rPr>
  </w:style>
  <w:style w:type="character" w:customStyle="1" w:styleId="WW8Num74z2">
    <w:name w:val="WW8Num74z2"/>
    <w:rsid w:val="00211593"/>
    <w:rPr>
      <w:b w:val="0"/>
    </w:rPr>
  </w:style>
  <w:style w:type="character" w:customStyle="1" w:styleId="WW8Num75z2">
    <w:name w:val="WW8Num75z2"/>
    <w:rsid w:val="00211593"/>
    <w:rPr>
      <w:rFonts w:ascii="Wingdings" w:hAnsi="Wingdings"/>
    </w:rPr>
  </w:style>
  <w:style w:type="character" w:customStyle="1" w:styleId="WW8Num76z2">
    <w:name w:val="WW8Num76z2"/>
    <w:rsid w:val="00211593"/>
    <w:rPr>
      <w:b w:val="0"/>
    </w:rPr>
  </w:style>
  <w:style w:type="character" w:customStyle="1" w:styleId="WW8Num77z2">
    <w:name w:val="WW8Num77z2"/>
    <w:rsid w:val="00211593"/>
    <w:rPr>
      <w:b w:val="0"/>
    </w:rPr>
  </w:style>
  <w:style w:type="character" w:customStyle="1" w:styleId="WW8Num79z0">
    <w:name w:val="WW8Num79z0"/>
    <w:rsid w:val="00211593"/>
    <w:rPr>
      <w:rFonts w:cs="Times New Roman"/>
      <w:bCs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0"/>
      <w:u w:val="none"/>
      <w:vertAlign w:val="baseline"/>
    </w:rPr>
  </w:style>
  <w:style w:type="character" w:customStyle="1" w:styleId="WW8Num79z1">
    <w:name w:val="WW8Num79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79z2">
    <w:name w:val="WW8Num79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79z3">
    <w:name w:val="WW8Num79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80z2">
    <w:name w:val="WW8Num80z2"/>
    <w:rsid w:val="00211593"/>
    <w:rPr>
      <w:b w:val="0"/>
    </w:rPr>
  </w:style>
  <w:style w:type="character" w:customStyle="1" w:styleId="WW8Num81z2">
    <w:name w:val="WW8Num81z2"/>
    <w:rsid w:val="00211593"/>
    <w:rPr>
      <w:rFonts w:ascii="Wingdings" w:hAnsi="Wingdings"/>
    </w:rPr>
  </w:style>
  <w:style w:type="character" w:customStyle="1" w:styleId="WW8Num83z2">
    <w:name w:val="WW8Num83z2"/>
    <w:rsid w:val="00211593"/>
    <w:rPr>
      <w:b w:val="0"/>
    </w:rPr>
  </w:style>
  <w:style w:type="character" w:customStyle="1" w:styleId="WW8Num84z2">
    <w:name w:val="WW8Num84z2"/>
    <w:rsid w:val="00211593"/>
    <w:rPr>
      <w:b w:val="0"/>
      <w:i w:val="0"/>
    </w:rPr>
  </w:style>
  <w:style w:type="character" w:customStyle="1" w:styleId="WW8Num85z2">
    <w:name w:val="WW8Num85z2"/>
    <w:rsid w:val="00211593"/>
    <w:rPr>
      <w:rFonts w:ascii="Wingdings" w:hAnsi="Wingdings"/>
    </w:rPr>
  </w:style>
  <w:style w:type="character" w:customStyle="1" w:styleId="WW8Num86z2">
    <w:name w:val="WW8Num86z2"/>
    <w:rsid w:val="00211593"/>
    <w:rPr>
      <w:b w:val="0"/>
      <w:i w:val="0"/>
    </w:rPr>
  </w:style>
  <w:style w:type="character" w:customStyle="1" w:styleId="WW8Num87z2">
    <w:name w:val="WW8Num87z2"/>
    <w:rsid w:val="00211593"/>
    <w:rPr>
      <w:b w:val="0"/>
    </w:rPr>
  </w:style>
  <w:style w:type="character" w:customStyle="1" w:styleId="2f3">
    <w:name w:val="Основной шрифт абзаца2"/>
    <w:rsid w:val="00211593"/>
  </w:style>
  <w:style w:type="character" w:customStyle="1" w:styleId="WW8Num46z0">
    <w:name w:val="WW8Num46z0"/>
    <w:rsid w:val="00211593"/>
    <w:rPr>
      <w:rFonts w:ascii="Symbol" w:hAnsi="Symbol"/>
    </w:rPr>
  </w:style>
  <w:style w:type="character" w:customStyle="1" w:styleId="WW8Num48z0">
    <w:name w:val="WW8Num48z0"/>
    <w:rsid w:val="00211593"/>
    <w:rPr>
      <w:rFonts w:ascii="Times New Roman" w:hAnsi="Times New Roman" w:cs="Times New Roman"/>
    </w:rPr>
  </w:style>
  <w:style w:type="character" w:customStyle="1" w:styleId="WW8Num51z1">
    <w:name w:val="WW8Num51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-Absatz-Standardschriftart">
    <w:name w:val="WW-Absatz-Standardschriftart"/>
    <w:rsid w:val="00211593"/>
  </w:style>
  <w:style w:type="character" w:customStyle="1" w:styleId="WW-Absatz-Standardschriftart1">
    <w:name w:val="WW-Absatz-Standardschriftart1"/>
    <w:rsid w:val="00211593"/>
  </w:style>
  <w:style w:type="character" w:customStyle="1" w:styleId="WW8Num22z2">
    <w:name w:val="WW8Num22z2"/>
    <w:rsid w:val="00211593"/>
    <w:rPr>
      <w:b w:val="0"/>
      <w:i w:val="0"/>
    </w:rPr>
  </w:style>
  <w:style w:type="character" w:customStyle="1" w:styleId="WW8Num22z4">
    <w:name w:val="WW8Num22z4"/>
    <w:rsid w:val="00211593"/>
    <w:rPr>
      <w:rFonts w:ascii="Courier New" w:hAnsi="Courier New"/>
    </w:rPr>
  </w:style>
  <w:style w:type="character" w:customStyle="1" w:styleId="WW8Num25z1">
    <w:name w:val="WW8Num25z1"/>
    <w:rsid w:val="00211593"/>
    <w:rPr>
      <w:rFonts w:ascii="Arial (WT)" w:hAnsi="Arial (WT)"/>
    </w:rPr>
  </w:style>
  <w:style w:type="character" w:customStyle="1" w:styleId="WW8Num30z0">
    <w:name w:val="WW8Num30z0"/>
    <w:rsid w:val="00211593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11593"/>
    <w:rPr>
      <w:color w:val="FF0000"/>
    </w:rPr>
  </w:style>
  <w:style w:type="character" w:customStyle="1" w:styleId="WW8Num30z2">
    <w:name w:val="WW8Num30z2"/>
    <w:rsid w:val="00211593"/>
    <w:rPr>
      <w:b w:val="0"/>
      <w:i w:val="0"/>
      <w:color w:val="FF0000"/>
    </w:rPr>
  </w:style>
  <w:style w:type="character" w:customStyle="1" w:styleId="WW8Num30z3">
    <w:name w:val="WW8Num30z3"/>
    <w:rsid w:val="00211593"/>
    <w:rPr>
      <w:b w:val="0"/>
      <w:i w:val="0"/>
    </w:rPr>
  </w:style>
  <w:style w:type="character" w:customStyle="1" w:styleId="WW8Num33z0">
    <w:name w:val="WW8Num33z0"/>
    <w:rsid w:val="00211593"/>
    <w:rPr>
      <w:rFonts w:cs="Times New Roman"/>
    </w:rPr>
  </w:style>
  <w:style w:type="character" w:customStyle="1" w:styleId="WW8Num37z0">
    <w:name w:val="WW8Num37z0"/>
    <w:rsid w:val="00211593"/>
    <w:rPr>
      <w:rFonts w:ascii="Courier New" w:hAnsi="Courier New"/>
    </w:rPr>
  </w:style>
  <w:style w:type="character" w:customStyle="1" w:styleId="WW8Num37z1">
    <w:name w:val="WW8Num37z1"/>
    <w:rsid w:val="00211593"/>
    <w:rPr>
      <w:rFonts w:ascii="Symbol" w:hAnsi="Symbol"/>
      <w:b/>
      <w:i w:val="0"/>
      <w:sz w:val="24"/>
    </w:rPr>
  </w:style>
  <w:style w:type="character" w:customStyle="1" w:styleId="WW8Num37z2">
    <w:name w:val="WW8Num37z2"/>
    <w:rsid w:val="00211593"/>
    <w:rPr>
      <w:rFonts w:ascii="Times New Roman" w:hAnsi="Times New Roman" w:cs="Times New Roman"/>
      <w:b/>
      <w:bCs/>
      <w:i w:val="0"/>
    </w:rPr>
  </w:style>
  <w:style w:type="character" w:customStyle="1" w:styleId="WW8Num37z4">
    <w:name w:val="WW8Num37z4"/>
    <w:rsid w:val="00211593"/>
    <w:rPr>
      <w:rFonts w:ascii="Courier New" w:hAnsi="Courier New" w:cs="Courier New"/>
    </w:rPr>
  </w:style>
  <w:style w:type="character" w:customStyle="1" w:styleId="WW8Num41z0">
    <w:name w:val="WW8Num41z0"/>
    <w:rsid w:val="00211593"/>
    <w:rPr>
      <w:rFonts w:ascii="Times New Roman" w:hAnsi="Times New Roman" w:cs="Times New Roman"/>
    </w:rPr>
  </w:style>
  <w:style w:type="character" w:customStyle="1" w:styleId="WW8Num44z0">
    <w:name w:val="WW8Num44z0"/>
    <w:rsid w:val="00211593"/>
    <w:rPr>
      <w:rFonts w:ascii="Wingdings" w:hAnsi="Wingdings"/>
    </w:rPr>
  </w:style>
  <w:style w:type="character" w:customStyle="1" w:styleId="WW-Absatz-Standardschriftart11">
    <w:name w:val="WW-Absatz-Standardschriftart11"/>
    <w:rsid w:val="00211593"/>
  </w:style>
  <w:style w:type="character" w:customStyle="1" w:styleId="WW-Absatz-Standardschriftart111">
    <w:name w:val="WW-Absatz-Standardschriftart111"/>
    <w:rsid w:val="00211593"/>
  </w:style>
  <w:style w:type="character" w:customStyle="1" w:styleId="WW8Num9z0">
    <w:name w:val="WW8Num9z0"/>
    <w:rsid w:val="00211593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211593"/>
    <w:rPr>
      <w:rFonts w:ascii="Times New Roman" w:eastAsia="Times New Roman" w:hAnsi="Times New Roman" w:cs="Times New Roman"/>
    </w:rPr>
  </w:style>
  <w:style w:type="character" w:customStyle="1" w:styleId="WW8Num17z2">
    <w:name w:val="WW8Num17z2"/>
    <w:rsid w:val="00211593"/>
    <w:rPr>
      <w:rFonts w:ascii="Wingdings" w:hAnsi="Wingdings"/>
    </w:rPr>
  </w:style>
  <w:style w:type="character" w:customStyle="1" w:styleId="WW8Num19z0">
    <w:name w:val="WW8Num19z0"/>
    <w:rsid w:val="00211593"/>
    <w:rPr>
      <w:rFonts w:ascii="Times New Roman" w:hAnsi="Times New Roman" w:cs="Times New Roman"/>
    </w:rPr>
  </w:style>
  <w:style w:type="character" w:customStyle="1" w:styleId="WW8Num19z1">
    <w:name w:val="WW8Num19z1"/>
    <w:rsid w:val="00211593"/>
    <w:rPr>
      <w:color w:val="auto"/>
      <w:sz w:val="24"/>
      <w:szCs w:val="24"/>
    </w:rPr>
  </w:style>
  <w:style w:type="character" w:customStyle="1" w:styleId="WW8Num19z2">
    <w:name w:val="WW8Num19z2"/>
    <w:rsid w:val="00211593"/>
    <w:rPr>
      <w:rFonts w:ascii="Wingdings" w:hAnsi="Wingdings"/>
    </w:rPr>
  </w:style>
  <w:style w:type="character" w:customStyle="1" w:styleId="WW8Num19z3">
    <w:name w:val="WW8Num19z3"/>
    <w:rsid w:val="00211593"/>
    <w:rPr>
      <w:rFonts w:ascii="Symbol" w:hAnsi="Symbol"/>
    </w:rPr>
  </w:style>
  <w:style w:type="character" w:customStyle="1" w:styleId="WW8Num22z0">
    <w:name w:val="WW8Num22z0"/>
    <w:rsid w:val="00211593"/>
    <w:rPr>
      <w:rFonts w:ascii="Symbol" w:hAnsi="Symbol"/>
    </w:rPr>
  </w:style>
  <w:style w:type="character" w:customStyle="1" w:styleId="WW8Num23z2">
    <w:name w:val="WW8Num23z2"/>
    <w:rsid w:val="00211593"/>
    <w:rPr>
      <w:b w:val="0"/>
      <w:i w:val="0"/>
    </w:rPr>
  </w:style>
  <w:style w:type="character" w:customStyle="1" w:styleId="WW8Num23z4">
    <w:name w:val="WW8Num23z4"/>
    <w:rsid w:val="00211593"/>
    <w:rPr>
      <w:rFonts w:ascii="Courier New" w:hAnsi="Courier New"/>
    </w:rPr>
  </w:style>
  <w:style w:type="character" w:customStyle="1" w:styleId="WW8Num26z1">
    <w:name w:val="WW8Num26z1"/>
    <w:rsid w:val="00211593"/>
    <w:rPr>
      <w:rFonts w:ascii="Arial (WT)" w:hAnsi="Arial (WT)"/>
    </w:rPr>
  </w:style>
  <w:style w:type="character" w:customStyle="1" w:styleId="WW8Num31z0">
    <w:name w:val="WW8Num31z0"/>
    <w:rsid w:val="00211593"/>
    <w:rPr>
      <w:sz w:val="22"/>
      <w:szCs w:val="22"/>
    </w:rPr>
  </w:style>
  <w:style w:type="character" w:customStyle="1" w:styleId="WW8Num31z1">
    <w:name w:val="WW8Num31z1"/>
    <w:rsid w:val="00211593"/>
    <w:rPr>
      <w:color w:val="FF0000"/>
    </w:rPr>
  </w:style>
  <w:style w:type="character" w:customStyle="1" w:styleId="WW8Num31z2">
    <w:name w:val="WW8Num31z2"/>
    <w:rsid w:val="00211593"/>
    <w:rPr>
      <w:b w:val="0"/>
      <w:i w:val="0"/>
      <w:color w:val="FF0000"/>
    </w:rPr>
  </w:style>
  <w:style w:type="character" w:customStyle="1" w:styleId="WW8Num31z3">
    <w:name w:val="WW8Num31z3"/>
    <w:rsid w:val="00211593"/>
    <w:rPr>
      <w:b w:val="0"/>
      <w:i w:val="0"/>
    </w:rPr>
  </w:style>
  <w:style w:type="character" w:customStyle="1" w:styleId="WW8Num34z0">
    <w:name w:val="WW8Num34z0"/>
    <w:rsid w:val="00211593"/>
    <w:rPr>
      <w:rFonts w:cs="Times New Roman"/>
    </w:rPr>
  </w:style>
  <w:style w:type="character" w:customStyle="1" w:styleId="WW8Num38z1">
    <w:name w:val="WW8Num38z1"/>
    <w:rsid w:val="00211593"/>
    <w:rPr>
      <w:rFonts w:ascii="Times New Roman" w:hAnsi="Times New Roman"/>
      <w:b/>
      <w:i w:val="0"/>
      <w:sz w:val="24"/>
    </w:rPr>
  </w:style>
  <w:style w:type="character" w:customStyle="1" w:styleId="WW8Num38z2">
    <w:name w:val="WW8Num38z2"/>
    <w:rsid w:val="00211593"/>
    <w:rPr>
      <w:sz w:val="24"/>
      <w:szCs w:val="24"/>
    </w:rPr>
  </w:style>
  <w:style w:type="character" w:customStyle="1" w:styleId="WW8Num38z4">
    <w:name w:val="WW8Num38z4"/>
    <w:rsid w:val="00211593"/>
    <w:rPr>
      <w:rFonts w:ascii="Courier New" w:hAnsi="Courier New" w:cs="Courier New"/>
    </w:rPr>
  </w:style>
  <w:style w:type="character" w:customStyle="1" w:styleId="WW8Num42z0">
    <w:name w:val="WW8Num42z0"/>
    <w:rsid w:val="00211593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  <w:rsid w:val="00211593"/>
  </w:style>
  <w:style w:type="character" w:customStyle="1" w:styleId="WW-Absatz-Standardschriftart11111">
    <w:name w:val="WW-Absatz-Standardschriftart11111"/>
    <w:rsid w:val="00211593"/>
  </w:style>
  <w:style w:type="character" w:customStyle="1" w:styleId="WW-Absatz-Standardschriftart111111">
    <w:name w:val="WW-Absatz-Standardschriftart111111"/>
    <w:rsid w:val="00211593"/>
  </w:style>
  <w:style w:type="character" w:customStyle="1" w:styleId="WW8Num27z2">
    <w:name w:val="WW8Num27z2"/>
    <w:rsid w:val="00211593"/>
    <w:rPr>
      <w:rFonts w:ascii="Wingdings" w:hAnsi="Wingdings"/>
    </w:rPr>
  </w:style>
  <w:style w:type="character" w:customStyle="1" w:styleId="WW8Num45z1">
    <w:name w:val="WW8Num45z1"/>
    <w:rsid w:val="00211593"/>
    <w:rPr>
      <w:rFonts w:ascii="Times New Roman" w:eastAsia="Times New Roman" w:hAnsi="Times New Roman" w:cs="Times New Roman"/>
    </w:rPr>
  </w:style>
  <w:style w:type="character" w:customStyle="1" w:styleId="WW-Absatz-Standardschriftart1111111">
    <w:name w:val="WW-Absatz-Standardschriftart1111111"/>
    <w:rsid w:val="00211593"/>
  </w:style>
  <w:style w:type="character" w:customStyle="1" w:styleId="WW-Absatz-Standardschriftart11111111">
    <w:name w:val="WW-Absatz-Standardschriftart11111111"/>
    <w:rsid w:val="00211593"/>
  </w:style>
  <w:style w:type="character" w:customStyle="1" w:styleId="WW8Num4z1">
    <w:name w:val="WW8Num4z1"/>
    <w:rsid w:val="00211593"/>
    <w:rPr>
      <w:rFonts w:ascii="Times New Roman" w:hAnsi="Times New Roman"/>
      <w:b/>
      <w:i w:val="0"/>
      <w:sz w:val="24"/>
    </w:rPr>
  </w:style>
  <w:style w:type="character" w:customStyle="1" w:styleId="WW8Num4z2">
    <w:name w:val="WW8Num4z2"/>
    <w:rsid w:val="00211593"/>
    <w:rPr>
      <w:sz w:val="24"/>
      <w:szCs w:val="24"/>
    </w:rPr>
  </w:style>
  <w:style w:type="character" w:customStyle="1" w:styleId="WW8Num9z1">
    <w:name w:val="WW8Num9z1"/>
    <w:rsid w:val="00211593"/>
    <w:rPr>
      <w:rFonts w:ascii="Courier New" w:hAnsi="Courier New" w:cs="Courier New"/>
    </w:rPr>
  </w:style>
  <w:style w:type="character" w:customStyle="1" w:styleId="WW8Num9z2">
    <w:name w:val="WW8Num9z2"/>
    <w:rsid w:val="00211593"/>
    <w:rPr>
      <w:rFonts w:ascii="Wingdings" w:hAnsi="Wingdings"/>
    </w:rPr>
  </w:style>
  <w:style w:type="character" w:customStyle="1" w:styleId="WW8Num9z3">
    <w:name w:val="WW8Num9z3"/>
    <w:rsid w:val="00211593"/>
    <w:rPr>
      <w:rFonts w:ascii="Symbol" w:hAnsi="Symbol"/>
    </w:rPr>
  </w:style>
  <w:style w:type="character" w:customStyle="1" w:styleId="WW8Num10z1">
    <w:name w:val="WW8Num10z1"/>
    <w:rsid w:val="00211593"/>
    <w:rPr>
      <w:rFonts w:ascii="Courier New" w:hAnsi="Courier New"/>
    </w:rPr>
  </w:style>
  <w:style w:type="character" w:customStyle="1" w:styleId="WW8Num10z2">
    <w:name w:val="WW8Num10z2"/>
    <w:rsid w:val="00211593"/>
    <w:rPr>
      <w:rFonts w:ascii="Wingdings" w:hAnsi="Wingdings"/>
    </w:rPr>
  </w:style>
  <w:style w:type="character" w:customStyle="1" w:styleId="WW8Num17z1">
    <w:name w:val="WW8Num17z1"/>
    <w:rsid w:val="00211593"/>
    <w:rPr>
      <w:rFonts w:ascii="Courier New" w:hAnsi="Courier New"/>
    </w:rPr>
  </w:style>
  <w:style w:type="character" w:customStyle="1" w:styleId="WW8Num20z0">
    <w:name w:val="WW8Num20z0"/>
    <w:rsid w:val="00211593"/>
    <w:rPr>
      <w:rFonts w:ascii="Times New Roman" w:hAnsi="Times New Roman" w:cs="Times New Roman"/>
    </w:rPr>
  </w:style>
  <w:style w:type="character" w:customStyle="1" w:styleId="WW8Num20z2">
    <w:name w:val="WW8Num20z2"/>
    <w:rsid w:val="00211593"/>
    <w:rPr>
      <w:rFonts w:ascii="Wingdings" w:hAnsi="Wingdings"/>
    </w:rPr>
  </w:style>
  <w:style w:type="character" w:customStyle="1" w:styleId="WW8Num20z3">
    <w:name w:val="WW8Num20z3"/>
    <w:rsid w:val="00211593"/>
    <w:rPr>
      <w:rFonts w:ascii="Symbol" w:hAnsi="Symbol"/>
    </w:rPr>
  </w:style>
  <w:style w:type="character" w:customStyle="1" w:styleId="WW8Num23z0">
    <w:name w:val="WW8Num23z0"/>
    <w:rsid w:val="00211593"/>
    <w:rPr>
      <w:rFonts w:ascii="Courier New" w:hAnsi="Courier New"/>
    </w:rPr>
  </w:style>
  <w:style w:type="character" w:customStyle="1" w:styleId="WW8Num25z0">
    <w:name w:val="WW8Num25z0"/>
    <w:rsid w:val="00211593"/>
    <w:rPr>
      <w:rFonts w:cs="Times New Roman"/>
    </w:rPr>
  </w:style>
  <w:style w:type="character" w:customStyle="1" w:styleId="WW8Num27z0">
    <w:name w:val="WW8Num27z0"/>
    <w:rsid w:val="00211593"/>
    <w:rPr>
      <w:rFonts w:ascii="Symbol" w:hAnsi="Symbol"/>
    </w:rPr>
  </w:style>
  <w:style w:type="character" w:customStyle="1" w:styleId="WW8Num27z1">
    <w:name w:val="WW8Num27z1"/>
    <w:rsid w:val="00211593"/>
    <w:rPr>
      <w:rFonts w:ascii="Courier New" w:hAnsi="Courier New" w:cs="Courier New"/>
    </w:rPr>
  </w:style>
  <w:style w:type="character" w:customStyle="1" w:styleId="WW8Num32z1">
    <w:name w:val="WW8Num32z1"/>
    <w:rsid w:val="00211593"/>
    <w:rPr>
      <w:rFonts w:ascii="Courier New" w:hAnsi="Courier New"/>
    </w:rPr>
  </w:style>
  <w:style w:type="character" w:customStyle="1" w:styleId="WW8Num32z2">
    <w:name w:val="WW8Num32z2"/>
    <w:rsid w:val="00211593"/>
    <w:rPr>
      <w:rFonts w:ascii="Wingdings" w:hAnsi="Wingdings"/>
    </w:rPr>
  </w:style>
  <w:style w:type="character" w:customStyle="1" w:styleId="WW8Num35z1">
    <w:name w:val="WW8Num35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41z1">
    <w:name w:val="WW8Num41z1"/>
    <w:rsid w:val="00211593"/>
    <w:rPr>
      <w:rFonts w:ascii="Courier New" w:hAnsi="Courier New"/>
    </w:rPr>
  </w:style>
  <w:style w:type="character" w:customStyle="1" w:styleId="WW8Num41z2">
    <w:name w:val="WW8Num41z2"/>
    <w:rsid w:val="00211593"/>
    <w:rPr>
      <w:rFonts w:ascii="Wingdings" w:hAnsi="Wingdings"/>
    </w:rPr>
  </w:style>
  <w:style w:type="character" w:customStyle="1" w:styleId="WW8Num41z3">
    <w:name w:val="WW8Num41z3"/>
    <w:rsid w:val="00211593"/>
    <w:rPr>
      <w:rFonts w:ascii="Symbol" w:hAnsi="Symbol"/>
    </w:rPr>
  </w:style>
  <w:style w:type="character" w:customStyle="1" w:styleId="WW8Num44z1">
    <w:name w:val="WW8Num44z1"/>
    <w:rsid w:val="00211593"/>
    <w:rPr>
      <w:rFonts w:ascii="Courier New" w:hAnsi="Courier New" w:cs="Courier New"/>
    </w:rPr>
  </w:style>
  <w:style w:type="character" w:customStyle="1" w:styleId="WW8Num44z3">
    <w:name w:val="WW8Num44z3"/>
    <w:rsid w:val="00211593"/>
    <w:rPr>
      <w:rFonts w:ascii="Symbol" w:hAnsi="Symbol"/>
    </w:rPr>
  </w:style>
  <w:style w:type="character" w:customStyle="1" w:styleId="WW8Num45z3">
    <w:name w:val="WW8Num45z3"/>
    <w:rsid w:val="00211593"/>
    <w:rPr>
      <w:rFonts w:ascii="Courier New" w:hAnsi="Courier New"/>
    </w:rPr>
  </w:style>
  <w:style w:type="character" w:customStyle="1" w:styleId="WW8Num46z1">
    <w:name w:val="WW8Num46z1"/>
    <w:rsid w:val="00211593"/>
    <w:rPr>
      <w:rFonts w:ascii="Courier New" w:hAnsi="Courier New" w:cs="Courier New"/>
    </w:rPr>
  </w:style>
  <w:style w:type="character" w:customStyle="1" w:styleId="WW8Num49z2">
    <w:name w:val="WW8Num49z2"/>
    <w:rsid w:val="00211593"/>
    <w:rPr>
      <w:rFonts w:ascii="Wingdings" w:hAnsi="Wingdings"/>
    </w:rPr>
  </w:style>
  <w:style w:type="character" w:customStyle="1" w:styleId="WW8Num49z3">
    <w:name w:val="WW8Num49z3"/>
    <w:rsid w:val="00211593"/>
    <w:rPr>
      <w:rFonts w:ascii="Symbol" w:hAnsi="Symbol"/>
    </w:rPr>
  </w:style>
  <w:style w:type="character" w:customStyle="1" w:styleId="WW8Num51z2">
    <w:name w:val="WW8Num51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51z3">
    <w:name w:val="WW8Num51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51z4">
    <w:name w:val="WW8Num51z4"/>
    <w:rsid w:val="00211593"/>
    <w:rPr>
      <w:rFonts w:cs="Times New Roman"/>
      <w:b w:val="0"/>
      <w:bCs w:val="0"/>
      <w:i w:val="0"/>
      <w:iCs w:val="0"/>
    </w:rPr>
  </w:style>
  <w:style w:type="character" w:customStyle="1" w:styleId="WW8Num51z5">
    <w:name w:val="WW8Num51z5"/>
    <w:rsid w:val="00211593"/>
    <w:rPr>
      <w:rFonts w:cs="Times New Roman"/>
    </w:rPr>
  </w:style>
  <w:style w:type="character" w:customStyle="1" w:styleId="WW8Num56z0">
    <w:name w:val="WW8Num56z0"/>
    <w:rsid w:val="00211593"/>
    <w:rPr>
      <w:rFonts w:cs="Times New Roman"/>
    </w:rPr>
  </w:style>
  <w:style w:type="character" w:customStyle="1" w:styleId="WW8Num57z0">
    <w:name w:val="WW8Num57z0"/>
    <w:rsid w:val="00211593"/>
    <w:rPr>
      <w:rFonts w:ascii="Times New Roman" w:hAnsi="Times New Roman" w:cs="Times New Roman"/>
    </w:rPr>
  </w:style>
  <w:style w:type="character" w:customStyle="1" w:styleId="WW8Num57z1">
    <w:name w:val="WW8Num57z1"/>
    <w:rsid w:val="00211593"/>
    <w:rPr>
      <w:rFonts w:ascii="Courier New" w:hAnsi="Courier New"/>
    </w:rPr>
  </w:style>
  <w:style w:type="character" w:customStyle="1" w:styleId="WW8Num57z3">
    <w:name w:val="WW8Num57z3"/>
    <w:rsid w:val="00211593"/>
    <w:rPr>
      <w:rFonts w:ascii="Symbol" w:hAnsi="Symbol"/>
    </w:rPr>
  </w:style>
  <w:style w:type="character" w:customStyle="1" w:styleId="WW8Num61z4">
    <w:name w:val="WW8Num61z4"/>
    <w:rsid w:val="00211593"/>
    <w:rPr>
      <w:rFonts w:ascii="Symbol" w:hAnsi="Symbol"/>
    </w:rPr>
  </w:style>
  <w:style w:type="character" w:customStyle="1" w:styleId="WW8Num62z0">
    <w:name w:val="WW8Num62z0"/>
    <w:rsid w:val="00211593"/>
    <w:rPr>
      <w:rFonts w:ascii="Symbol" w:hAnsi="Symbol"/>
    </w:rPr>
  </w:style>
  <w:style w:type="character" w:customStyle="1" w:styleId="WW8Num62z1">
    <w:name w:val="WW8Num62z1"/>
    <w:rsid w:val="00211593"/>
    <w:rPr>
      <w:rFonts w:ascii="Courier New" w:hAnsi="Courier New" w:cs="Courier New"/>
    </w:rPr>
  </w:style>
  <w:style w:type="character" w:customStyle="1" w:styleId="WW8Num64z4">
    <w:name w:val="WW8Num64z4"/>
    <w:rsid w:val="00211593"/>
    <w:rPr>
      <w:rFonts w:ascii="Courier New" w:hAnsi="Courier New"/>
    </w:rPr>
  </w:style>
  <w:style w:type="character" w:customStyle="1" w:styleId="WW8Num68z1">
    <w:name w:val="WW8Num68z1"/>
    <w:rsid w:val="00211593"/>
    <w:rPr>
      <w:rFonts w:ascii="Arial (WT)" w:hAnsi="Arial (WT)"/>
    </w:rPr>
  </w:style>
  <w:style w:type="character" w:customStyle="1" w:styleId="WW8Num70z1">
    <w:name w:val="WW8Num70z1"/>
    <w:rsid w:val="00211593"/>
    <w:rPr>
      <w:rFonts w:ascii="Times New Roman" w:hAnsi="Times New Roman"/>
      <w:b/>
      <w:i w:val="0"/>
      <w:sz w:val="24"/>
    </w:rPr>
  </w:style>
  <w:style w:type="character" w:customStyle="1" w:styleId="WW8Num79z4">
    <w:name w:val="WW8Num79z4"/>
    <w:rsid w:val="00211593"/>
    <w:rPr>
      <w:rFonts w:cs="Times New Roman"/>
      <w:b w:val="0"/>
      <w:bCs w:val="0"/>
      <w:i w:val="0"/>
      <w:iCs w:val="0"/>
    </w:rPr>
  </w:style>
  <w:style w:type="character" w:customStyle="1" w:styleId="WW8Num79z5">
    <w:name w:val="WW8Num79z5"/>
    <w:rsid w:val="00211593"/>
    <w:rPr>
      <w:rFonts w:cs="Times New Roman"/>
    </w:rPr>
  </w:style>
  <w:style w:type="character" w:customStyle="1" w:styleId="WW8Num81z0">
    <w:name w:val="WW8Num81z0"/>
    <w:rsid w:val="00211593"/>
    <w:rPr>
      <w:rFonts w:ascii="Symbol" w:hAnsi="Symbol"/>
    </w:rPr>
  </w:style>
  <w:style w:type="character" w:customStyle="1" w:styleId="WW8Num81z1">
    <w:name w:val="WW8Num81z1"/>
    <w:rsid w:val="00211593"/>
    <w:rPr>
      <w:rFonts w:ascii="Courier New" w:hAnsi="Courier New"/>
    </w:rPr>
  </w:style>
  <w:style w:type="character" w:customStyle="1" w:styleId="WW8Num85z0">
    <w:name w:val="WW8Num85z0"/>
    <w:rsid w:val="00211593"/>
    <w:rPr>
      <w:rFonts w:ascii="Courier New" w:hAnsi="Courier New"/>
    </w:rPr>
  </w:style>
  <w:style w:type="character" w:customStyle="1" w:styleId="WW8Num85z1">
    <w:name w:val="WW8Num85z1"/>
    <w:rsid w:val="00211593"/>
    <w:rPr>
      <w:rFonts w:ascii="Courier New" w:hAnsi="Courier New" w:cs="Courier New"/>
    </w:rPr>
  </w:style>
  <w:style w:type="character" w:customStyle="1" w:styleId="WW8Num85z3">
    <w:name w:val="WW8Num85z3"/>
    <w:rsid w:val="00211593"/>
    <w:rPr>
      <w:rFonts w:ascii="Symbol" w:hAnsi="Symbol"/>
    </w:rPr>
  </w:style>
  <w:style w:type="character" w:customStyle="1" w:styleId="WW8Num88z0">
    <w:name w:val="WW8Num88z0"/>
    <w:rsid w:val="00211593"/>
    <w:rPr>
      <w:sz w:val="22"/>
      <w:szCs w:val="22"/>
    </w:rPr>
  </w:style>
  <w:style w:type="character" w:customStyle="1" w:styleId="WW8Num88z1">
    <w:name w:val="WW8Num88z1"/>
    <w:rsid w:val="00211593"/>
    <w:rPr>
      <w:color w:val="FF0000"/>
    </w:rPr>
  </w:style>
  <w:style w:type="character" w:customStyle="1" w:styleId="WW8Num88z2">
    <w:name w:val="WW8Num88z2"/>
    <w:rsid w:val="00211593"/>
    <w:rPr>
      <w:b w:val="0"/>
      <w:i w:val="0"/>
      <w:color w:val="FF0000"/>
    </w:rPr>
  </w:style>
  <w:style w:type="character" w:customStyle="1" w:styleId="WW8Num88z3">
    <w:name w:val="WW8Num88z3"/>
    <w:rsid w:val="00211593"/>
    <w:rPr>
      <w:b w:val="0"/>
      <w:i w:val="0"/>
    </w:rPr>
  </w:style>
  <w:style w:type="character" w:customStyle="1" w:styleId="WW8Num90z0">
    <w:name w:val="WW8Num90z0"/>
    <w:rsid w:val="00211593"/>
    <w:rPr>
      <w:rFonts w:ascii="Symbol" w:hAnsi="Symbol" w:cs="Symbol"/>
    </w:rPr>
  </w:style>
  <w:style w:type="character" w:customStyle="1" w:styleId="WW8Num90z1">
    <w:name w:val="WW8Num90z1"/>
    <w:rsid w:val="00211593"/>
    <w:rPr>
      <w:rFonts w:ascii="Courier New" w:hAnsi="Courier New" w:cs="Courier New"/>
    </w:rPr>
  </w:style>
  <w:style w:type="character" w:customStyle="1" w:styleId="WW8Num90z2">
    <w:name w:val="WW8Num90z2"/>
    <w:rsid w:val="00211593"/>
    <w:rPr>
      <w:rFonts w:ascii="Wingdings" w:hAnsi="Wingdings" w:cs="Wingdings"/>
    </w:rPr>
  </w:style>
  <w:style w:type="character" w:customStyle="1" w:styleId="WW8Num92z0">
    <w:name w:val="WW8Num92z0"/>
    <w:rsid w:val="00211593"/>
    <w:rPr>
      <w:rFonts w:cs="Times New Roman"/>
    </w:rPr>
  </w:style>
  <w:style w:type="character" w:customStyle="1" w:styleId="WW8Num96z0">
    <w:name w:val="WW8Num96z0"/>
    <w:rsid w:val="00211593"/>
    <w:rPr>
      <w:rFonts w:cs="Times New Roman"/>
    </w:rPr>
  </w:style>
  <w:style w:type="character" w:customStyle="1" w:styleId="WW8Num99z2">
    <w:name w:val="WW8Num99z2"/>
    <w:rsid w:val="00211593"/>
    <w:rPr>
      <w:b w:val="0"/>
    </w:rPr>
  </w:style>
  <w:style w:type="character" w:customStyle="1" w:styleId="WW8Num100z2">
    <w:name w:val="WW8Num100z2"/>
    <w:rsid w:val="00211593"/>
    <w:rPr>
      <w:rFonts w:ascii="Times New Roman" w:hAnsi="Times New Roman" w:cs="Times New Roman"/>
      <w:i w:val="0"/>
    </w:rPr>
  </w:style>
  <w:style w:type="character" w:customStyle="1" w:styleId="WW8Num101z0">
    <w:name w:val="WW8Num101z0"/>
    <w:rsid w:val="00211593"/>
    <w:rPr>
      <w:rFonts w:ascii="Courier New" w:hAnsi="Courier New"/>
    </w:rPr>
  </w:style>
  <w:style w:type="character" w:customStyle="1" w:styleId="WW8Num101z1">
    <w:name w:val="WW8Num101z1"/>
    <w:rsid w:val="00211593"/>
    <w:rPr>
      <w:rFonts w:ascii="Symbol" w:hAnsi="Symbol"/>
    </w:rPr>
  </w:style>
  <w:style w:type="character" w:customStyle="1" w:styleId="WW8Num101z2">
    <w:name w:val="WW8Num101z2"/>
    <w:rsid w:val="00211593"/>
    <w:rPr>
      <w:rFonts w:ascii="Wingdings" w:hAnsi="Wingdings"/>
    </w:rPr>
  </w:style>
  <w:style w:type="character" w:customStyle="1" w:styleId="WW8Num101z4">
    <w:name w:val="WW8Num101z4"/>
    <w:rsid w:val="00211593"/>
    <w:rPr>
      <w:rFonts w:ascii="Courier New" w:hAnsi="Courier New" w:cs="Courier New"/>
    </w:rPr>
  </w:style>
  <w:style w:type="character" w:customStyle="1" w:styleId="WW8Num105z0">
    <w:name w:val="WW8Num105z0"/>
    <w:rsid w:val="00211593"/>
    <w:rPr>
      <w:rFonts w:cs="Times New Roman"/>
    </w:rPr>
  </w:style>
  <w:style w:type="character" w:customStyle="1" w:styleId="WW8Num107z0">
    <w:name w:val="WW8Num107z0"/>
    <w:rsid w:val="00211593"/>
    <w:rPr>
      <w:rFonts w:ascii="Courier New" w:hAnsi="Courier New"/>
    </w:rPr>
  </w:style>
  <w:style w:type="character" w:customStyle="1" w:styleId="WW8Num107z1">
    <w:name w:val="WW8Num107z1"/>
    <w:rsid w:val="00211593"/>
    <w:rPr>
      <w:rFonts w:ascii="Courier New" w:hAnsi="Courier New" w:cs="Courier New"/>
    </w:rPr>
  </w:style>
  <w:style w:type="character" w:customStyle="1" w:styleId="WW8Num107z2">
    <w:name w:val="WW8Num107z2"/>
    <w:rsid w:val="00211593"/>
    <w:rPr>
      <w:rFonts w:ascii="Wingdings" w:hAnsi="Wingdings"/>
    </w:rPr>
  </w:style>
  <w:style w:type="character" w:customStyle="1" w:styleId="WW8Num107z3">
    <w:name w:val="WW8Num107z3"/>
    <w:rsid w:val="00211593"/>
    <w:rPr>
      <w:rFonts w:ascii="Symbol" w:hAnsi="Symbol"/>
    </w:rPr>
  </w:style>
  <w:style w:type="character" w:customStyle="1" w:styleId="WW8Num108z0">
    <w:name w:val="WW8Num108z0"/>
    <w:rsid w:val="00211593"/>
    <w:rPr>
      <w:rFonts w:ascii="Times New Roman" w:hAnsi="Times New Roman" w:cs="Times New Roman"/>
    </w:rPr>
  </w:style>
  <w:style w:type="character" w:customStyle="1" w:styleId="WW8Num108z1">
    <w:name w:val="WW8Num108z1"/>
    <w:rsid w:val="00211593"/>
    <w:rPr>
      <w:rFonts w:ascii="Courier New" w:hAnsi="Courier New"/>
    </w:rPr>
  </w:style>
  <w:style w:type="character" w:customStyle="1" w:styleId="WW8Num108z2">
    <w:name w:val="WW8Num108z2"/>
    <w:rsid w:val="00211593"/>
    <w:rPr>
      <w:rFonts w:ascii="Wingdings" w:hAnsi="Wingdings"/>
    </w:rPr>
  </w:style>
  <w:style w:type="character" w:customStyle="1" w:styleId="WW8Num108z3">
    <w:name w:val="WW8Num108z3"/>
    <w:rsid w:val="00211593"/>
    <w:rPr>
      <w:rFonts w:ascii="Symbol" w:hAnsi="Symbol"/>
    </w:rPr>
  </w:style>
  <w:style w:type="character" w:customStyle="1" w:styleId="WW8Num110z0">
    <w:name w:val="WW8Num110z0"/>
    <w:rsid w:val="00211593"/>
    <w:rPr>
      <w:rFonts w:cs="Times New Roman"/>
    </w:rPr>
  </w:style>
  <w:style w:type="character" w:customStyle="1" w:styleId="WW8Num114z1">
    <w:name w:val="WW8Num114z1"/>
    <w:rsid w:val="00211593"/>
    <w:rPr>
      <w:rFonts w:ascii="Courier New" w:hAnsi="Courier New" w:cs="Courier New"/>
    </w:rPr>
  </w:style>
  <w:style w:type="character" w:customStyle="1" w:styleId="WW8Num114z2">
    <w:name w:val="WW8Num114z2"/>
    <w:rsid w:val="00211593"/>
    <w:rPr>
      <w:rFonts w:ascii="Wingdings" w:hAnsi="Wingdings"/>
    </w:rPr>
  </w:style>
  <w:style w:type="character" w:customStyle="1" w:styleId="WW8Num114z3">
    <w:name w:val="WW8Num114z3"/>
    <w:rsid w:val="00211593"/>
    <w:rPr>
      <w:rFonts w:ascii="Symbol" w:hAnsi="Symbol"/>
    </w:rPr>
  </w:style>
  <w:style w:type="character" w:customStyle="1" w:styleId="WW8Num116z2">
    <w:name w:val="WW8Num116z2"/>
    <w:rsid w:val="00211593"/>
    <w:rPr>
      <w:rFonts w:cs="Times New Roman"/>
    </w:rPr>
  </w:style>
  <w:style w:type="character" w:customStyle="1" w:styleId="WW8Num117z0">
    <w:name w:val="WW8Num117z0"/>
    <w:rsid w:val="00211593"/>
    <w:rPr>
      <w:rFonts w:ascii="Courier New" w:hAnsi="Courier New"/>
    </w:rPr>
  </w:style>
  <w:style w:type="character" w:customStyle="1" w:styleId="WW8Num117z1">
    <w:name w:val="WW8Num117z1"/>
    <w:rsid w:val="00211593"/>
    <w:rPr>
      <w:rFonts w:ascii="Courier New" w:hAnsi="Courier New" w:cs="Courier New"/>
    </w:rPr>
  </w:style>
  <w:style w:type="character" w:customStyle="1" w:styleId="WW8Num117z2">
    <w:name w:val="WW8Num117z2"/>
    <w:rsid w:val="00211593"/>
    <w:rPr>
      <w:rFonts w:ascii="Wingdings" w:hAnsi="Wingdings"/>
    </w:rPr>
  </w:style>
  <w:style w:type="character" w:customStyle="1" w:styleId="WW8Num117z3">
    <w:name w:val="WW8Num117z3"/>
    <w:rsid w:val="00211593"/>
    <w:rPr>
      <w:rFonts w:ascii="Symbol" w:hAnsi="Symbol"/>
    </w:rPr>
  </w:style>
  <w:style w:type="character" w:customStyle="1" w:styleId="WW8Num118z0">
    <w:name w:val="WW8Num118z0"/>
    <w:rsid w:val="00211593"/>
    <w:rPr>
      <w:rFonts w:ascii="Times New Roman" w:eastAsia="Times New Roman" w:hAnsi="Times New Roman" w:cs="Times New Roman"/>
    </w:rPr>
  </w:style>
  <w:style w:type="character" w:customStyle="1" w:styleId="WW8Num122z1">
    <w:name w:val="WW8Num122z1"/>
    <w:rsid w:val="00211593"/>
    <w:rPr>
      <w:rFonts w:ascii="Times New Roman" w:eastAsia="Times New Roman" w:hAnsi="Times New Roman" w:cs="Times New Roman"/>
    </w:rPr>
  </w:style>
  <w:style w:type="character" w:customStyle="1" w:styleId="WW8Num123z0">
    <w:name w:val="WW8Num123z0"/>
    <w:rsid w:val="00211593"/>
    <w:rPr>
      <w:rFonts w:ascii="Symbol" w:hAnsi="Symbol"/>
      <w:sz w:val="16"/>
    </w:rPr>
  </w:style>
  <w:style w:type="character" w:customStyle="1" w:styleId="WW8Num123z1">
    <w:name w:val="WW8Num123z1"/>
    <w:rsid w:val="00211593"/>
    <w:rPr>
      <w:rFonts w:ascii="Courier New" w:hAnsi="Courier New" w:cs="Courier New"/>
    </w:rPr>
  </w:style>
  <w:style w:type="character" w:customStyle="1" w:styleId="WW8Num123z2">
    <w:name w:val="WW8Num123z2"/>
    <w:rsid w:val="00211593"/>
    <w:rPr>
      <w:rFonts w:ascii="Wingdings" w:hAnsi="Wingdings"/>
    </w:rPr>
  </w:style>
  <w:style w:type="character" w:customStyle="1" w:styleId="WW8Num123z3">
    <w:name w:val="WW8Num123z3"/>
    <w:rsid w:val="00211593"/>
    <w:rPr>
      <w:rFonts w:ascii="Symbol" w:hAnsi="Symbol"/>
    </w:rPr>
  </w:style>
  <w:style w:type="character" w:customStyle="1" w:styleId="WW8Num125z0">
    <w:name w:val="WW8Num125z0"/>
    <w:rsid w:val="00211593"/>
    <w:rPr>
      <w:color w:val="auto"/>
    </w:rPr>
  </w:style>
  <w:style w:type="character" w:customStyle="1" w:styleId="WW8Num132z2">
    <w:name w:val="WW8Num132z2"/>
    <w:rsid w:val="00211593"/>
    <w:rPr>
      <w:rFonts w:ascii="Times New Roman" w:eastAsia="Times New Roman" w:hAnsi="Times New Roman" w:cs="Times New Roman"/>
    </w:rPr>
  </w:style>
  <w:style w:type="character" w:customStyle="1" w:styleId="WW8Num134z0">
    <w:name w:val="WW8Num134z0"/>
    <w:rsid w:val="00211593"/>
    <w:rPr>
      <w:rFonts w:ascii="Times New Roman" w:hAnsi="Times New Roman" w:cs="Times New Roman"/>
    </w:rPr>
  </w:style>
  <w:style w:type="character" w:customStyle="1" w:styleId="WW8Num136z0">
    <w:name w:val="WW8Num136z0"/>
    <w:rsid w:val="00211593"/>
    <w:rPr>
      <w:rFonts w:cs="Times New Roman"/>
    </w:rPr>
  </w:style>
  <w:style w:type="character" w:customStyle="1" w:styleId="WW8Num136z1">
    <w:name w:val="WW8Num136z1"/>
    <w:rsid w:val="00211593"/>
    <w:rPr>
      <w:rFonts w:ascii="Courier New" w:hAnsi="Courier New" w:cs="Courier New"/>
    </w:rPr>
  </w:style>
  <w:style w:type="character" w:customStyle="1" w:styleId="WW8Num136z2">
    <w:name w:val="WW8Num136z2"/>
    <w:rsid w:val="00211593"/>
    <w:rPr>
      <w:rFonts w:ascii="Wingdings" w:hAnsi="Wingdings"/>
    </w:rPr>
  </w:style>
  <w:style w:type="character" w:customStyle="1" w:styleId="WW8Num136z3">
    <w:name w:val="WW8Num136z3"/>
    <w:rsid w:val="00211593"/>
    <w:rPr>
      <w:rFonts w:ascii="Symbol" w:hAnsi="Symbol"/>
    </w:rPr>
  </w:style>
  <w:style w:type="character" w:customStyle="1" w:styleId="WW8Num139z0">
    <w:name w:val="WW8Num139z0"/>
    <w:rsid w:val="00211593"/>
    <w:rPr>
      <w:rFonts w:ascii="Arial (WT)" w:hAnsi="Arial (WT)"/>
    </w:rPr>
  </w:style>
  <w:style w:type="character" w:customStyle="1" w:styleId="WW8Num139z1">
    <w:name w:val="WW8Num139z1"/>
    <w:rsid w:val="00211593"/>
    <w:rPr>
      <w:rFonts w:ascii="Symbol" w:hAnsi="Symbol"/>
    </w:rPr>
  </w:style>
  <w:style w:type="character" w:customStyle="1" w:styleId="WW8Num139z4">
    <w:name w:val="WW8Num139z4"/>
    <w:rsid w:val="00211593"/>
    <w:rPr>
      <w:rFonts w:ascii="Arial (WT)" w:hAnsi="Arial (WT)" w:cs="Arial (WT)"/>
    </w:rPr>
  </w:style>
  <w:style w:type="character" w:customStyle="1" w:styleId="WW8Num140z2">
    <w:name w:val="WW8Num140z2"/>
    <w:rsid w:val="00211593"/>
    <w:rPr>
      <w:rFonts w:ascii="Times New Roman" w:eastAsia="Times New Roman" w:hAnsi="Times New Roman" w:cs="Times New Roman"/>
    </w:rPr>
  </w:style>
  <w:style w:type="character" w:customStyle="1" w:styleId="WW8Num142z0">
    <w:name w:val="WW8Num142z0"/>
    <w:rsid w:val="00211593"/>
    <w:rPr>
      <w:sz w:val="24"/>
      <w:szCs w:val="24"/>
    </w:rPr>
  </w:style>
  <w:style w:type="character" w:customStyle="1" w:styleId="WW8Num143z0">
    <w:name w:val="WW8Num143z0"/>
    <w:rsid w:val="00211593"/>
    <w:rPr>
      <w:rFonts w:ascii="Times New Roman" w:eastAsia="Times New Roman" w:hAnsi="Times New Roman" w:cs="Times New Roman"/>
    </w:rPr>
  </w:style>
  <w:style w:type="character" w:customStyle="1" w:styleId="WW8Num143z1">
    <w:name w:val="WW8Num143z1"/>
    <w:rsid w:val="00211593"/>
    <w:rPr>
      <w:rFonts w:ascii="Courier New" w:hAnsi="Courier New" w:cs="Courier New"/>
    </w:rPr>
  </w:style>
  <w:style w:type="character" w:customStyle="1" w:styleId="WW8Num143z2">
    <w:name w:val="WW8Num143z2"/>
    <w:rsid w:val="00211593"/>
    <w:rPr>
      <w:rFonts w:ascii="Wingdings" w:hAnsi="Wingdings"/>
    </w:rPr>
  </w:style>
  <w:style w:type="character" w:customStyle="1" w:styleId="WW8Num143z3">
    <w:name w:val="WW8Num143z3"/>
    <w:rsid w:val="00211593"/>
    <w:rPr>
      <w:rFonts w:ascii="Symbol" w:hAnsi="Symbol"/>
    </w:rPr>
  </w:style>
  <w:style w:type="character" w:customStyle="1" w:styleId="WW8Num145z0">
    <w:name w:val="WW8Num145z0"/>
    <w:rsid w:val="00211593"/>
    <w:rPr>
      <w:rFonts w:cs="Times New Roman"/>
    </w:rPr>
  </w:style>
  <w:style w:type="character" w:customStyle="1" w:styleId="WW8Num148z0">
    <w:name w:val="WW8Num148z0"/>
    <w:rsid w:val="00211593"/>
    <w:rPr>
      <w:rFonts w:ascii="Courier New" w:hAnsi="Courier New"/>
    </w:rPr>
  </w:style>
  <w:style w:type="character" w:customStyle="1" w:styleId="WW8Num148z1">
    <w:name w:val="WW8Num148z1"/>
    <w:rsid w:val="00211593"/>
    <w:rPr>
      <w:rFonts w:ascii="Courier New" w:hAnsi="Courier New" w:cs="Courier New"/>
    </w:rPr>
  </w:style>
  <w:style w:type="character" w:customStyle="1" w:styleId="WW8Num148z2">
    <w:name w:val="WW8Num148z2"/>
    <w:rsid w:val="00211593"/>
    <w:rPr>
      <w:rFonts w:ascii="Wingdings" w:hAnsi="Wingdings"/>
    </w:rPr>
  </w:style>
  <w:style w:type="character" w:customStyle="1" w:styleId="WW8Num148z3">
    <w:name w:val="WW8Num148z3"/>
    <w:rsid w:val="00211593"/>
    <w:rPr>
      <w:rFonts w:ascii="Symbol" w:hAnsi="Symbol"/>
    </w:rPr>
  </w:style>
  <w:style w:type="character" w:customStyle="1" w:styleId="WW8Num149z1">
    <w:name w:val="WW8Num149z1"/>
    <w:rsid w:val="00211593"/>
    <w:rPr>
      <w:rFonts w:ascii="Courier New" w:hAnsi="Courier New"/>
    </w:rPr>
  </w:style>
  <w:style w:type="character" w:customStyle="1" w:styleId="WW8Num149z2">
    <w:name w:val="WW8Num149z2"/>
    <w:rsid w:val="00211593"/>
    <w:rPr>
      <w:rFonts w:ascii="Wingdings" w:hAnsi="Wingdings"/>
    </w:rPr>
  </w:style>
  <w:style w:type="character" w:customStyle="1" w:styleId="WW8Num149z3">
    <w:name w:val="WW8Num149z3"/>
    <w:rsid w:val="00211593"/>
    <w:rPr>
      <w:rFonts w:ascii="Symbol" w:hAnsi="Symbol"/>
    </w:rPr>
  </w:style>
  <w:style w:type="character" w:customStyle="1" w:styleId="WW8Num153z0">
    <w:name w:val="WW8Num153z0"/>
    <w:rsid w:val="00211593"/>
    <w:rPr>
      <w:rFonts w:ascii="Times New Roman" w:hAnsi="Times New Roman" w:cs="Times New Roman"/>
    </w:rPr>
  </w:style>
  <w:style w:type="character" w:customStyle="1" w:styleId="WW8Num155z2">
    <w:name w:val="WW8Num155z2"/>
    <w:rsid w:val="00211593"/>
    <w:rPr>
      <w:rFonts w:ascii="Times New Roman" w:eastAsia="Times New Roman" w:hAnsi="Times New Roman" w:cs="Times New Roman"/>
    </w:rPr>
  </w:style>
  <w:style w:type="character" w:customStyle="1" w:styleId="WW8Num156z0">
    <w:name w:val="WW8Num156z0"/>
    <w:rsid w:val="00211593"/>
    <w:rPr>
      <w:rFonts w:ascii="Symbol" w:hAnsi="Symbol"/>
    </w:rPr>
  </w:style>
  <w:style w:type="character" w:customStyle="1" w:styleId="WW8Num156z1">
    <w:name w:val="WW8Num156z1"/>
    <w:rsid w:val="00211593"/>
    <w:rPr>
      <w:rFonts w:ascii="Courier New" w:hAnsi="Courier New"/>
    </w:rPr>
  </w:style>
  <w:style w:type="character" w:customStyle="1" w:styleId="WW8Num156z2">
    <w:name w:val="WW8Num156z2"/>
    <w:rsid w:val="00211593"/>
    <w:rPr>
      <w:rFonts w:ascii="Wingdings" w:hAnsi="Wingdings"/>
    </w:rPr>
  </w:style>
  <w:style w:type="character" w:customStyle="1" w:styleId="WW8NumSt45z0">
    <w:name w:val="WW8NumSt45z0"/>
    <w:rsid w:val="00211593"/>
    <w:rPr>
      <w:rFonts w:ascii="Times New Roman" w:hAnsi="Times New Roman" w:cs="Times New Roman"/>
    </w:rPr>
  </w:style>
  <w:style w:type="character" w:customStyle="1" w:styleId="1fd">
    <w:name w:val="Основной шрифт абзаца1"/>
    <w:rsid w:val="00211593"/>
  </w:style>
  <w:style w:type="character" w:customStyle="1" w:styleId="73">
    <w:name w:val="Знак Знак7"/>
    <w:rsid w:val="00211593"/>
    <w:rPr>
      <w:bCs/>
      <w:i/>
      <w:szCs w:val="22"/>
    </w:rPr>
  </w:style>
  <w:style w:type="character" w:customStyle="1" w:styleId="affffffff7">
    <w:name w:val="текст Знак Знак"/>
    <w:rsid w:val="00211593"/>
    <w:rPr>
      <w:bCs/>
      <w:i/>
      <w:color w:val="000000"/>
      <w:sz w:val="22"/>
      <w:szCs w:val="28"/>
    </w:rPr>
  </w:style>
  <w:style w:type="character" w:customStyle="1" w:styleId="affffffff8">
    <w:name w:val="Символ сноски"/>
    <w:rsid w:val="00211593"/>
    <w:rPr>
      <w:vertAlign w:val="superscript"/>
    </w:rPr>
  </w:style>
  <w:style w:type="character" w:customStyle="1" w:styleId="55">
    <w:name w:val="Знак Знак5"/>
    <w:rsid w:val="00211593"/>
    <w:rPr>
      <w:bCs/>
      <w:szCs w:val="22"/>
    </w:rPr>
  </w:style>
  <w:style w:type="character" w:customStyle="1" w:styleId="3f">
    <w:name w:val="Знак Знак3"/>
    <w:rsid w:val="00211593"/>
    <w:rPr>
      <w:bCs/>
      <w:szCs w:val="22"/>
    </w:rPr>
  </w:style>
  <w:style w:type="character" w:customStyle="1" w:styleId="1fe">
    <w:name w:val="Знак Знак1"/>
    <w:rsid w:val="00211593"/>
    <w:rPr>
      <w:i/>
      <w:iCs/>
      <w:sz w:val="24"/>
      <w:szCs w:val="24"/>
    </w:rPr>
  </w:style>
  <w:style w:type="character" w:customStyle="1" w:styleId="63">
    <w:name w:val="Знак Знак6"/>
    <w:rsid w:val="00211593"/>
    <w:rPr>
      <w:bCs/>
      <w:szCs w:val="22"/>
      <w:lang w:val="ru-RU" w:eastAsia="ar-SA" w:bidi="ar-SA"/>
    </w:rPr>
  </w:style>
  <w:style w:type="character" w:customStyle="1" w:styleId="1ff">
    <w:name w:val="Знак примечания1"/>
    <w:rsid w:val="00211593"/>
    <w:rPr>
      <w:sz w:val="16"/>
      <w:szCs w:val="16"/>
    </w:rPr>
  </w:style>
  <w:style w:type="character" w:customStyle="1" w:styleId="4a">
    <w:name w:val="Знак Знак4"/>
    <w:rsid w:val="00211593"/>
    <w:rPr>
      <w:rFonts w:ascii="Courier New" w:hAnsi="Courier New"/>
    </w:rPr>
  </w:style>
  <w:style w:type="character" w:customStyle="1" w:styleId="affffffff9">
    <w:name w:val="Символ нумерации"/>
    <w:rsid w:val="00211593"/>
  </w:style>
  <w:style w:type="character" w:customStyle="1" w:styleId="affffffffa">
    <w:name w:val="Маркеры списка"/>
    <w:rsid w:val="00211593"/>
    <w:rPr>
      <w:rFonts w:ascii="OpenSymbol" w:eastAsia="OpenSymbol" w:hAnsi="OpenSymbol" w:cs="OpenSymbol"/>
    </w:rPr>
  </w:style>
  <w:style w:type="character" w:customStyle="1" w:styleId="WW8Num75z3">
    <w:name w:val="WW8Num75z3"/>
    <w:rsid w:val="00211593"/>
    <w:rPr>
      <w:i w:val="0"/>
    </w:rPr>
  </w:style>
  <w:style w:type="character" w:customStyle="1" w:styleId="WW8Num54z0">
    <w:name w:val="WW8Num54z0"/>
    <w:rsid w:val="00211593"/>
    <w:rPr>
      <w:rFonts w:cs="Times New Roman"/>
    </w:rPr>
  </w:style>
  <w:style w:type="character" w:customStyle="1" w:styleId="WW8Num59z0">
    <w:name w:val="WW8Num59z0"/>
    <w:rsid w:val="00211593"/>
    <w:rPr>
      <w:rFonts w:cs="Times New Roman"/>
    </w:rPr>
  </w:style>
  <w:style w:type="paragraph" w:styleId="affffffffb">
    <w:name w:val="Title"/>
    <w:basedOn w:val="a5"/>
    <w:next w:val="aff8"/>
    <w:rsid w:val="00211593"/>
    <w:pPr>
      <w:keepNext/>
      <w:widowControl/>
      <w:suppressAutoHyphens/>
      <w:spacing w:before="240" w:after="120" w:line="360" w:lineRule="auto"/>
      <w:ind w:firstLine="567"/>
    </w:pPr>
    <w:rPr>
      <w:rFonts w:ascii="Arial" w:eastAsia="SimSun" w:hAnsi="Arial" w:cs="Mangal"/>
      <w:bCs/>
      <w:sz w:val="28"/>
      <w:szCs w:val="28"/>
      <w:lang w:eastAsia="ar-SA"/>
    </w:rPr>
  </w:style>
  <w:style w:type="paragraph" w:styleId="affffffffc">
    <w:name w:val="List"/>
    <w:basedOn w:val="aff8"/>
    <w:rsid w:val="00211593"/>
    <w:pPr>
      <w:tabs>
        <w:tab w:val="right" w:pos="9360"/>
      </w:tabs>
      <w:spacing w:line="240" w:lineRule="auto"/>
      <w:ind w:right="0"/>
      <w:jc w:val="left"/>
    </w:pPr>
    <w:rPr>
      <w:rFonts w:ascii="Arial" w:hAnsi="Arial" w:cs="Mangal"/>
      <w:sz w:val="28"/>
      <w:szCs w:val="28"/>
      <w:lang w:eastAsia="ar-SA"/>
    </w:rPr>
  </w:style>
  <w:style w:type="paragraph" w:customStyle="1" w:styleId="2f4">
    <w:name w:val="Название2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2f5">
    <w:name w:val="Указатель2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0">
    <w:name w:val="Название1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1ff1">
    <w:name w:val="Указатель1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2">
    <w:name w:val="Нумерованный список1"/>
    <w:basedOn w:val="a5"/>
    <w:rsid w:val="00211593"/>
    <w:pPr>
      <w:widowControl/>
      <w:tabs>
        <w:tab w:val="left" w:pos="1134"/>
      </w:tabs>
      <w:suppressAutoHyphens/>
      <w:autoSpaceDE w:val="0"/>
      <w:spacing w:before="60" w:line="360" w:lineRule="auto"/>
      <w:ind w:firstLine="567"/>
    </w:pPr>
    <w:rPr>
      <w:bCs/>
      <w:sz w:val="22"/>
      <w:szCs w:val="24"/>
      <w:lang w:eastAsia="ar-SA"/>
    </w:rPr>
  </w:style>
  <w:style w:type="character" w:customStyle="1" w:styleId="22">
    <w:name w:val="Пункт2 Знак"/>
    <w:link w:val="21"/>
    <w:rsid w:val="00211593"/>
    <w:rPr>
      <w:b/>
      <w:sz w:val="22"/>
      <w:lang w:val="x-none" w:eastAsia="x-none"/>
    </w:rPr>
  </w:style>
  <w:style w:type="paragraph" w:customStyle="1" w:styleId="320">
    <w:name w:val="Основной текст 32"/>
    <w:basedOn w:val="a5"/>
    <w:rsid w:val="00211593"/>
    <w:pPr>
      <w:widowControl/>
      <w:suppressAutoHyphens/>
      <w:overflowPunct w:val="0"/>
      <w:autoSpaceDE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  <w:lang w:eastAsia="ar-SA"/>
    </w:rPr>
  </w:style>
  <w:style w:type="paragraph" w:customStyle="1" w:styleId="11f0">
    <w:name w:val="Обычный11"/>
    <w:rsid w:val="00211593"/>
    <w:pPr>
      <w:widowControl w:val="0"/>
      <w:suppressAutoHyphens/>
      <w:autoSpaceDE w:val="0"/>
      <w:spacing w:before="120" w:after="120"/>
      <w:ind w:firstLine="567"/>
      <w:jc w:val="both"/>
    </w:pPr>
    <w:rPr>
      <w:rFonts w:eastAsia="Arial"/>
      <w:szCs w:val="24"/>
      <w:lang w:eastAsia="ar-SA"/>
    </w:rPr>
  </w:style>
  <w:style w:type="paragraph" w:customStyle="1" w:styleId="1ff3">
    <w:name w:val="Название объекта1"/>
    <w:basedOn w:val="a5"/>
    <w:next w:val="a5"/>
    <w:rsid w:val="00211593"/>
    <w:pPr>
      <w:pageBreakBefore/>
      <w:widowControl/>
      <w:suppressAutoHyphens/>
      <w:spacing w:before="120" w:after="120"/>
      <w:ind w:firstLine="0"/>
    </w:pPr>
    <w:rPr>
      <w:i/>
      <w:szCs w:val="22"/>
      <w:lang w:eastAsia="ar-SA"/>
    </w:rPr>
  </w:style>
  <w:style w:type="paragraph" w:customStyle="1" w:styleId="313">
    <w:name w:val="Маркированный список 31"/>
    <w:basedOn w:val="a5"/>
    <w:rsid w:val="00211593"/>
    <w:pPr>
      <w:widowControl/>
      <w:tabs>
        <w:tab w:val="left" w:pos="1080"/>
        <w:tab w:val="num" w:pos="1800"/>
      </w:tabs>
      <w:suppressAutoHyphens/>
      <w:autoSpaceDE w:val="0"/>
      <w:ind w:left="1080" w:hanging="720"/>
    </w:pPr>
    <w:rPr>
      <w:i/>
      <w:iCs/>
      <w:szCs w:val="24"/>
      <w:lang w:eastAsia="ar-SA"/>
    </w:rPr>
  </w:style>
  <w:style w:type="paragraph" w:customStyle="1" w:styleId="1ff4">
    <w:name w:val="Приветствие1"/>
    <w:basedOn w:val="a5"/>
    <w:next w:val="a5"/>
    <w:rsid w:val="00211593"/>
    <w:pPr>
      <w:widowControl/>
      <w:suppressAutoHyphens/>
      <w:ind w:firstLine="0"/>
      <w:jc w:val="left"/>
    </w:pPr>
    <w:rPr>
      <w:szCs w:val="24"/>
      <w:lang w:eastAsia="ar-SA"/>
    </w:rPr>
  </w:style>
  <w:style w:type="paragraph" w:customStyle="1" w:styleId="1ff5">
    <w:name w:val="Маркированный список1"/>
    <w:basedOn w:val="a5"/>
    <w:rsid w:val="00211593"/>
    <w:pPr>
      <w:widowControl/>
      <w:tabs>
        <w:tab w:val="num" w:pos="360"/>
      </w:tabs>
      <w:suppressAutoHyphens/>
      <w:spacing w:line="360" w:lineRule="auto"/>
      <w:ind w:left="360" w:hanging="360"/>
    </w:pPr>
    <w:rPr>
      <w:sz w:val="22"/>
      <w:szCs w:val="22"/>
      <w:lang w:eastAsia="ar-SA"/>
    </w:rPr>
  </w:style>
  <w:style w:type="paragraph" w:customStyle="1" w:styleId="1ff6">
    <w:name w:val="Текст примечания1"/>
    <w:basedOn w:val="a5"/>
    <w:rsid w:val="00211593"/>
    <w:pPr>
      <w:widowControl/>
      <w:suppressAutoHyphens/>
      <w:spacing w:line="360" w:lineRule="auto"/>
      <w:ind w:firstLine="567"/>
    </w:pPr>
    <w:rPr>
      <w:bCs/>
      <w:sz w:val="20"/>
      <w:szCs w:val="22"/>
      <w:lang w:eastAsia="ar-SA"/>
    </w:rPr>
  </w:style>
  <w:style w:type="paragraph" w:customStyle="1" w:styleId="216">
    <w:name w:val="Маркированный список 21"/>
    <w:basedOn w:val="a5"/>
    <w:rsid w:val="00211593"/>
    <w:pPr>
      <w:widowControl/>
      <w:tabs>
        <w:tab w:val="left" w:pos="0"/>
        <w:tab w:val="left" w:pos="624"/>
      </w:tabs>
      <w:suppressAutoHyphens/>
      <w:ind w:firstLine="360"/>
    </w:pPr>
    <w:rPr>
      <w:bCs/>
      <w:szCs w:val="24"/>
      <w:lang w:eastAsia="ar-SA"/>
    </w:rPr>
  </w:style>
  <w:style w:type="paragraph" w:customStyle="1" w:styleId="217">
    <w:name w:val="Нумерованный список 21"/>
    <w:basedOn w:val="1ff2"/>
    <w:rsid w:val="00211593"/>
    <w:pPr>
      <w:widowControl w:val="0"/>
      <w:tabs>
        <w:tab w:val="left" w:pos="1080"/>
        <w:tab w:val="left" w:pos="1620"/>
        <w:tab w:val="left" w:pos="1800"/>
        <w:tab w:val="left" w:pos="2214"/>
      </w:tabs>
      <w:spacing w:before="120" w:line="240" w:lineRule="auto"/>
      <w:ind w:firstLine="720"/>
    </w:pPr>
    <w:rPr>
      <w:sz w:val="20"/>
    </w:rPr>
  </w:style>
  <w:style w:type="paragraph" w:customStyle="1" w:styleId="321">
    <w:name w:val="Основной текст с отступом 32"/>
    <w:basedOn w:val="16"/>
    <w:rsid w:val="00211593"/>
    <w:pPr>
      <w:widowControl/>
      <w:suppressAutoHyphens/>
      <w:autoSpaceDE/>
      <w:autoSpaceDN/>
      <w:spacing w:before="0" w:after="0" w:line="216" w:lineRule="auto"/>
      <w:ind w:firstLine="426"/>
    </w:pPr>
    <w:rPr>
      <w:rFonts w:eastAsia="Arial"/>
      <w:sz w:val="20"/>
      <w:lang w:eastAsia="ar-SA"/>
    </w:rPr>
  </w:style>
  <w:style w:type="paragraph" w:customStyle="1" w:styleId="2f6">
    <w:name w:val="Текст2"/>
    <w:basedOn w:val="a5"/>
    <w:rsid w:val="00211593"/>
    <w:pPr>
      <w:widowControl/>
      <w:suppressAutoHyphens/>
      <w:overflowPunct w:val="0"/>
      <w:autoSpaceDE w:val="0"/>
      <w:ind w:right="-851" w:firstLine="0"/>
      <w:textAlignment w:val="baseline"/>
    </w:pPr>
    <w:rPr>
      <w:rFonts w:ascii="Courier New" w:hAnsi="Courier New"/>
      <w:sz w:val="20"/>
      <w:lang w:eastAsia="ar-SA"/>
    </w:rPr>
  </w:style>
  <w:style w:type="paragraph" w:customStyle="1" w:styleId="2f7">
    <w:name w:val="Цитата2"/>
    <w:basedOn w:val="a5"/>
    <w:rsid w:val="00211593"/>
    <w:pPr>
      <w:widowControl/>
      <w:shd w:val="clear" w:color="auto" w:fill="FFFFFF"/>
      <w:suppressAutoHyphens/>
      <w:overflowPunct w:val="0"/>
      <w:autoSpaceDE w:val="0"/>
      <w:spacing w:line="360" w:lineRule="auto"/>
      <w:ind w:left="34" w:right="32" w:firstLine="595"/>
    </w:pPr>
    <w:rPr>
      <w:rFonts w:ascii="Arial" w:hAnsi="Arial"/>
      <w:color w:val="000000"/>
      <w:sz w:val="22"/>
      <w:lang w:eastAsia="ar-SA"/>
    </w:rPr>
  </w:style>
  <w:style w:type="paragraph" w:customStyle="1" w:styleId="2f8">
    <w:name w:val="Схема документа2"/>
    <w:basedOn w:val="a5"/>
    <w:rsid w:val="00211593"/>
    <w:pPr>
      <w:widowControl/>
      <w:shd w:val="clear" w:color="auto" w:fill="000080"/>
      <w:suppressAutoHyphens/>
      <w:overflowPunct w:val="0"/>
      <w:autoSpaceDE w:val="0"/>
      <w:spacing w:line="360" w:lineRule="auto"/>
      <w:ind w:firstLine="0"/>
      <w:jc w:val="left"/>
    </w:pPr>
    <w:rPr>
      <w:rFonts w:ascii="Tahoma" w:hAnsi="Tahoma"/>
      <w:sz w:val="20"/>
      <w:lang w:eastAsia="ar-SA"/>
    </w:rPr>
  </w:style>
  <w:style w:type="paragraph" w:customStyle="1" w:styleId="102">
    <w:name w:val="Оглавление 10"/>
    <w:basedOn w:val="1ff1"/>
    <w:rsid w:val="00211593"/>
    <w:pPr>
      <w:tabs>
        <w:tab w:val="right" w:leader="dot" w:pos="7091"/>
      </w:tabs>
      <w:ind w:left="2547" w:firstLine="0"/>
    </w:pPr>
  </w:style>
  <w:style w:type="paragraph" w:customStyle="1" w:styleId="affffffffd">
    <w:name w:val="Содержимое таблицы"/>
    <w:basedOn w:val="a5"/>
    <w:rsid w:val="00211593"/>
    <w:pPr>
      <w:widowControl/>
      <w:suppressLineNumbers/>
      <w:suppressAutoHyphens/>
      <w:spacing w:line="360" w:lineRule="auto"/>
      <w:ind w:firstLine="567"/>
    </w:pPr>
    <w:rPr>
      <w:bCs/>
      <w:sz w:val="22"/>
      <w:szCs w:val="22"/>
      <w:lang w:eastAsia="ar-SA"/>
    </w:rPr>
  </w:style>
  <w:style w:type="paragraph" w:customStyle="1" w:styleId="affffffffe">
    <w:name w:val="Заголовок таблицы"/>
    <w:basedOn w:val="affffffffd"/>
    <w:rsid w:val="00211593"/>
    <w:pPr>
      <w:jc w:val="center"/>
    </w:pPr>
    <w:rPr>
      <w:b/>
    </w:rPr>
  </w:style>
  <w:style w:type="paragraph" w:styleId="afffffffff">
    <w:name w:val="TOC Heading"/>
    <w:basedOn w:val="affffffffb"/>
    <w:qFormat/>
    <w:rsid w:val="00211593"/>
    <w:pPr>
      <w:suppressLineNumbers/>
      <w:ind w:firstLine="0"/>
    </w:pPr>
    <w:rPr>
      <w:b/>
      <w:sz w:val="32"/>
      <w:szCs w:val="32"/>
    </w:rPr>
  </w:style>
  <w:style w:type="paragraph" w:customStyle="1" w:styleId="Punkt">
    <w:name w:val="Punkt"/>
    <w:basedOn w:val="afff9"/>
    <w:rsid w:val="00211593"/>
    <w:pPr>
      <w:autoSpaceDE w:val="0"/>
      <w:autoSpaceDN w:val="0"/>
      <w:spacing w:before="80" w:after="40" w:line="240" w:lineRule="auto"/>
      <w:ind w:left="567" w:hanging="567"/>
      <w:jc w:val="both"/>
    </w:pPr>
    <w:rPr>
      <w:rFonts w:ascii="Verdana" w:hAnsi="Verdana"/>
      <w:sz w:val="18"/>
      <w:szCs w:val="18"/>
      <w:lang w:val="ru-RU" w:eastAsia="ru-RU"/>
    </w:rPr>
  </w:style>
  <w:style w:type="paragraph" w:customStyle="1" w:styleId="330">
    <w:name w:val="Основной текст 33"/>
    <w:basedOn w:val="a5"/>
    <w:rsid w:val="00211593"/>
    <w:pPr>
      <w:ind w:firstLine="0"/>
    </w:pPr>
    <w:rPr>
      <w:rFonts w:cs="Arial"/>
      <w:sz w:val="20"/>
    </w:rPr>
  </w:style>
  <w:style w:type="paragraph" w:customStyle="1" w:styleId="consnormal0">
    <w:name w:val="consnormal"/>
    <w:basedOn w:val="a5"/>
    <w:rsid w:val="00211593"/>
    <w:pPr>
      <w:widowControl/>
      <w:autoSpaceDE w:val="0"/>
      <w:autoSpaceDN w:val="0"/>
      <w:ind w:right="19772" w:firstLine="720"/>
      <w:jc w:val="left"/>
    </w:pPr>
    <w:rPr>
      <w:rFonts w:ascii="Arial" w:hAnsi="Arial" w:cs="Arial"/>
      <w:sz w:val="20"/>
    </w:rPr>
  </w:style>
  <w:style w:type="paragraph" w:customStyle="1" w:styleId="222">
    <w:name w:val="Заголовок 2.Заголовок 2 Знак"/>
    <w:basedOn w:val="a5"/>
    <w:next w:val="a5"/>
    <w:rsid w:val="00211593"/>
    <w:pPr>
      <w:keepNext/>
      <w:widowControl/>
      <w:tabs>
        <w:tab w:val="num" w:pos="1440"/>
      </w:tabs>
      <w:suppressAutoHyphens/>
      <w:spacing w:before="240" w:after="120"/>
      <w:ind w:left="1440" w:hanging="360"/>
      <w:jc w:val="left"/>
      <w:outlineLvl w:val="1"/>
    </w:pPr>
    <w:rPr>
      <w:b/>
      <w:snapToGrid w:val="0"/>
      <w:sz w:val="28"/>
    </w:rPr>
  </w:style>
  <w:style w:type="paragraph" w:customStyle="1" w:styleId="DefaultParagraphFontParaCharChar0">
    <w:name w:val="Default Paragraph Font Para Char Char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harChar">
    <w:name w:val="Char Char Знак Знак Знак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link-mailto">
    <w:name w:val="link-mailto"/>
    <w:rsid w:val="00211593"/>
  </w:style>
  <w:style w:type="paragraph" w:customStyle="1" w:styleId="tztxtlist">
    <w:name w:val="tz_txt_list"/>
    <w:basedOn w:val="a5"/>
    <w:rsid w:val="00211593"/>
    <w:pPr>
      <w:widowControl/>
      <w:numPr>
        <w:numId w:val="23"/>
      </w:numPr>
      <w:spacing w:line="360" w:lineRule="auto"/>
    </w:pPr>
    <w:rPr>
      <w:snapToGrid w:val="0"/>
      <w:sz w:val="28"/>
    </w:rPr>
  </w:style>
  <w:style w:type="paragraph" w:styleId="2f9">
    <w:name w:val="List 2"/>
    <w:basedOn w:val="a5"/>
    <w:rsid w:val="00211593"/>
    <w:pPr>
      <w:widowControl/>
      <w:spacing w:line="360" w:lineRule="auto"/>
      <w:ind w:left="566" w:hanging="283"/>
      <w:contextualSpacing/>
    </w:pPr>
    <w:rPr>
      <w:snapToGrid w:val="0"/>
      <w:sz w:val="28"/>
    </w:rPr>
  </w:style>
  <w:style w:type="paragraph" w:customStyle="1" w:styleId="11">
    <w:name w:val="1_раздел"/>
    <w:basedOn w:val="a5"/>
    <w:rsid w:val="00211593"/>
    <w:pPr>
      <w:keepNext/>
      <w:widowControl/>
      <w:numPr>
        <w:ilvl w:val="1"/>
        <w:numId w:val="24"/>
      </w:numPr>
      <w:suppressAutoHyphens/>
      <w:spacing w:before="480" w:after="360"/>
      <w:jc w:val="left"/>
      <w:outlineLvl w:val="0"/>
    </w:pPr>
    <w:rPr>
      <w:rFonts w:ascii="Verdana" w:hAnsi="Verdana"/>
      <w:b/>
      <w:sz w:val="36"/>
    </w:rPr>
  </w:style>
  <w:style w:type="paragraph" w:customStyle="1" w:styleId="2fa">
    <w:name w:val="2_Статья"/>
    <w:basedOn w:val="a5"/>
    <w:rsid w:val="00211593"/>
    <w:pPr>
      <w:keepNext/>
      <w:widowControl/>
      <w:tabs>
        <w:tab w:val="num" w:pos="2268"/>
      </w:tabs>
      <w:suppressAutoHyphens/>
      <w:spacing w:before="240" w:after="120"/>
      <w:ind w:left="2268" w:hanging="2268"/>
      <w:jc w:val="left"/>
      <w:outlineLvl w:val="1"/>
    </w:pPr>
    <w:rPr>
      <w:rFonts w:ascii="Verdana" w:hAnsi="Verdana"/>
      <w:b/>
      <w:sz w:val="28"/>
    </w:rPr>
  </w:style>
  <w:style w:type="paragraph" w:customStyle="1" w:styleId="3f0">
    <w:name w:val="3_Пункт"/>
    <w:basedOn w:val="a5"/>
    <w:rsid w:val="00211593"/>
    <w:pPr>
      <w:keepNext/>
      <w:widowControl/>
      <w:tabs>
        <w:tab w:val="num" w:pos="1134"/>
      </w:tabs>
      <w:spacing w:before="240" w:after="120"/>
      <w:ind w:left="1134" w:hanging="1134"/>
      <w:jc w:val="left"/>
    </w:pPr>
    <w:rPr>
      <w:rFonts w:ascii="Verdana" w:hAnsi="Verdana"/>
      <w:b/>
    </w:rPr>
  </w:style>
  <w:style w:type="paragraph" w:customStyle="1" w:styleId="4b">
    <w:name w:val="4_Подпункт"/>
    <w:basedOn w:val="a5"/>
    <w:rsid w:val="00211593"/>
    <w:pPr>
      <w:widowControl/>
      <w:tabs>
        <w:tab w:val="num" w:pos="2394"/>
      </w:tabs>
      <w:spacing w:after="120"/>
      <w:ind w:left="2394" w:hanging="1134"/>
    </w:pPr>
    <w:rPr>
      <w:rFonts w:ascii="Verdana" w:hAnsi="Verdana"/>
      <w:sz w:val="20"/>
    </w:rPr>
  </w:style>
  <w:style w:type="paragraph" w:customStyle="1" w:styleId="56">
    <w:name w:val="5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64">
    <w:name w:val="6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CoverAuthor">
    <w:name w:val="Cover Author"/>
    <w:basedOn w:val="a5"/>
    <w:rsid w:val="00211593"/>
    <w:pPr>
      <w:keepNext/>
      <w:widowControl/>
      <w:suppressAutoHyphens/>
      <w:spacing w:after="120" w:line="240" w:lineRule="atLeast"/>
      <w:ind w:firstLine="0"/>
      <w:jc w:val="left"/>
    </w:pPr>
    <w:rPr>
      <w:rFonts w:ascii="Arial" w:hAnsi="Arial" w:cs="Arial"/>
      <w:spacing w:val="-5"/>
      <w:sz w:val="28"/>
      <w:szCs w:val="28"/>
      <w:lang w:eastAsia="en-US"/>
    </w:rPr>
  </w:style>
  <w:style w:type="character" w:customStyle="1" w:styleId="FTN-">
    <w:name w:val="FTN _коммСтиль полужирный курсив Узор: Нет (Светло-желтый)"/>
    <w:rsid w:val="00211593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FTN">
    <w:name w:val="FTN_таб"/>
    <w:basedOn w:val="a5"/>
    <w:rsid w:val="00211593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character" w:customStyle="1" w:styleId="blk3">
    <w:name w:val="blk3"/>
    <w:rsid w:val="00211593"/>
    <w:rPr>
      <w:vanish/>
      <w:webHidden w:val="0"/>
      <w:specVanish/>
    </w:rPr>
  </w:style>
  <w:style w:type="character" w:styleId="afffffffff0">
    <w:name w:val="endnote reference"/>
    <w:uiPriority w:val="99"/>
    <w:rsid w:val="008912F4"/>
    <w:rPr>
      <w:rFonts w:cs="Times New Roman"/>
      <w:vertAlign w:val="superscript"/>
    </w:rPr>
  </w:style>
  <w:style w:type="paragraph" w:customStyle="1" w:styleId="1ff7">
    <w:name w:val="Текст сноски1"/>
    <w:basedOn w:val="a5"/>
    <w:next w:val="af5"/>
    <w:uiPriority w:val="99"/>
    <w:semiHidden/>
    <w:unhideWhenUsed/>
    <w:rsid w:val="00045E78"/>
    <w:pPr>
      <w:widowControl/>
      <w:ind w:firstLine="0"/>
      <w:jc w:val="left"/>
    </w:pPr>
    <w:rPr>
      <w:rFonts w:ascii="Calibri" w:eastAsia="Calibri" w:hAnsi="Calibri"/>
      <w:sz w:val="20"/>
      <w:lang w:eastAsia="en-US"/>
    </w:rPr>
  </w:style>
  <w:style w:type="paragraph" w:customStyle="1" w:styleId="1ff8">
    <w:name w:val="Заголовок_1"/>
    <w:basedOn w:val="a5"/>
    <w:uiPriority w:val="99"/>
    <w:locked/>
    <w:rsid w:val="00D01C04"/>
    <w:pPr>
      <w:keepNext/>
      <w:keepLines/>
      <w:widowControl/>
      <w:tabs>
        <w:tab w:val="num" w:pos="2977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b">
    <w:name w:val="Пункт_2"/>
    <w:basedOn w:val="a5"/>
    <w:uiPriority w:val="99"/>
    <w:rsid w:val="00D01C04"/>
    <w:pPr>
      <w:widowControl/>
      <w:tabs>
        <w:tab w:val="num" w:pos="4680"/>
      </w:tabs>
      <w:ind w:firstLine="567"/>
    </w:pPr>
    <w:rPr>
      <w:sz w:val="28"/>
    </w:rPr>
  </w:style>
  <w:style w:type="character" w:customStyle="1" w:styleId="resultitem1">
    <w:name w:val="resultitem1"/>
    <w:rsid w:val="00722B0D"/>
    <w:rPr>
      <w:color w:val="41484E"/>
      <w:sz w:val="18"/>
      <w:szCs w:val="18"/>
      <w:shd w:val="clear" w:color="auto" w:fill="FFFFFF"/>
    </w:rPr>
  </w:style>
  <w:style w:type="character" w:customStyle="1" w:styleId="14">
    <w:name w:val="Подпункт Знак1"/>
    <w:link w:val="aff0"/>
    <w:rsid w:val="00180F93"/>
    <w:rPr>
      <w:sz w:val="22"/>
      <w:lang w:val="x-none" w:eastAsia="x-none"/>
    </w:rPr>
  </w:style>
  <w:style w:type="character" w:customStyle="1" w:styleId="afffffff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"/>
    <w:link w:val="affffffe"/>
    <w:uiPriority w:val="34"/>
    <w:qFormat/>
    <w:locked/>
    <w:rsid w:val="00214A3A"/>
    <w:rPr>
      <w:rFonts w:ascii="Calibri" w:hAnsi="Calibri"/>
      <w:sz w:val="22"/>
      <w:szCs w:val="22"/>
    </w:rPr>
  </w:style>
  <w:style w:type="character" w:customStyle="1" w:styleId="bumpedfont15">
    <w:name w:val="bumpedfont15"/>
    <w:rsid w:val="003823C6"/>
  </w:style>
  <w:style w:type="numbering" w:customStyle="1" w:styleId="6">
    <w:name w:val="Стиль6"/>
    <w:uiPriority w:val="99"/>
    <w:rsid w:val="00811E9F"/>
    <w:pPr>
      <w:numPr>
        <w:numId w:val="29"/>
      </w:numPr>
    </w:pPr>
  </w:style>
  <w:style w:type="numbering" w:customStyle="1" w:styleId="7">
    <w:name w:val="Стиль7"/>
    <w:uiPriority w:val="99"/>
    <w:rsid w:val="00811E9F"/>
    <w:pPr>
      <w:numPr>
        <w:numId w:val="30"/>
      </w:numPr>
    </w:pPr>
  </w:style>
  <w:style w:type="numbering" w:customStyle="1" w:styleId="80">
    <w:name w:val="Стиль8"/>
    <w:uiPriority w:val="99"/>
    <w:rsid w:val="00730266"/>
    <w:pPr>
      <w:numPr>
        <w:numId w:val="31"/>
      </w:numPr>
    </w:pPr>
  </w:style>
  <w:style w:type="numbering" w:customStyle="1" w:styleId="9">
    <w:name w:val="Стиль9"/>
    <w:uiPriority w:val="99"/>
    <w:rsid w:val="00730266"/>
    <w:pPr>
      <w:numPr>
        <w:numId w:val="32"/>
      </w:numPr>
    </w:pPr>
  </w:style>
  <w:style w:type="character" w:customStyle="1" w:styleId="afffffffff1">
    <w:name w:val="коммент"/>
    <w:uiPriority w:val="99"/>
    <w:rsid w:val="000A6ADD"/>
    <w:rPr>
      <w:i/>
      <w:sz w:val="24"/>
      <w:u w:val="single"/>
      <w:shd w:val="clear" w:color="auto" w:fill="FFFF99"/>
    </w:rPr>
  </w:style>
  <w:style w:type="character" w:customStyle="1" w:styleId="af8">
    <w:name w:val="Таблица текст Знак"/>
    <w:link w:val="af7"/>
    <w:locked/>
    <w:rsid w:val="00833551"/>
    <w:rPr>
      <w:bCs/>
      <w:sz w:val="24"/>
      <w:szCs w:val="22"/>
    </w:rPr>
  </w:style>
  <w:style w:type="numbering" w:customStyle="1" w:styleId="31">
    <w:name w:val="Импортированный стиль 31"/>
    <w:rsid w:val="00411EEC"/>
    <w:pPr>
      <w:numPr>
        <w:numId w:val="46"/>
      </w:numPr>
    </w:pPr>
  </w:style>
  <w:style w:type="character" w:customStyle="1" w:styleId="1ff9">
    <w:name w:val="Неразрешенное упоминание1"/>
    <w:uiPriority w:val="99"/>
    <w:semiHidden/>
    <w:unhideWhenUsed/>
    <w:rsid w:val="00A51519"/>
    <w:rPr>
      <w:color w:val="605E5C"/>
      <w:shd w:val="clear" w:color="auto" w:fill="E1DFDD"/>
    </w:rPr>
  </w:style>
  <w:style w:type="character" w:customStyle="1" w:styleId="afffffffff2">
    <w:name w:val="Нет"/>
    <w:rsid w:val="00B4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2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43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71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7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consultantplus://offline/ref=B7E04B8F5BC345C22463EADCAE81D93CF4CA1215A36F6052F6BC85F6f9C8L" TargetMode="Externa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B7E04B8F5BC345C22463EADCAE81D93CF0C11310A0643D58FEE589F49Ff2C9L" TargetMode="External"/><Relationship Id="rId25" Type="http://schemas.openxmlformats.org/officeDocument/2006/relationships/header" Target="header8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7E04B8F5BC345C22463EADCAE81D93CF0C11310A0643D58FEE589F49Ff2C9L" TargetMode="External"/><Relationship Id="rId20" Type="http://schemas.openxmlformats.org/officeDocument/2006/relationships/header" Target="head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7E0E5-DF9B-47CE-A8A4-FE722451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3981</TotalTime>
  <Pages>1</Pages>
  <Words>10718</Words>
  <Characters>61093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71668</CharactersWithSpaces>
  <SharedDoc>false</SharedDoc>
  <HLinks>
    <vt:vector size="534" baseType="variant">
      <vt:variant>
        <vt:i4>655379</vt:i4>
      </vt:variant>
      <vt:variant>
        <vt:i4>576</vt:i4>
      </vt:variant>
      <vt:variant>
        <vt:i4>0</vt:i4>
      </vt:variant>
      <vt:variant>
        <vt:i4>5</vt:i4>
      </vt:variant>
      <vt:variant>
        <vt:lpwstr>https://eac-reestr.digital.gov.ru/reestr/</vt:lpwstr>
      </vt:variant>
      <vt:variant>
        <vt:lpwstr/>
      </vt:variant>
      <vt:variant>
        <vt:i4>4587541</vt:i4>
      </vt:variant>
      <vt:variant>
        <vt:i4>573</vt:i4>
      </vt:variant>
      <vt:variant>
        <vt:i4>0</vt:i4>
      </vt:variant>
      <vt:variant>
        <vt:i4>5</vt:i4>
      </vt:variant>
      <vt:variant>
        <vt:lpwstr>https://reestr.digital.gov.ru/reestr/</vt:lpwstr>
      </vt:variant>
      <vt:variant>
        <vt:lpwstr/>
      </vt:variant>
      <vt:variant>
        <vt:i4>8126527</vt:i4>
      </vt:variant>
      <vt:variant>
        <vt:i4>570</vt:i4>
      </vt:variant>
      <vt:variant>
        <vt:i4>0</vt:i4>
      </vt:variant>
      <vt:variant>
        <vt:i4>5</vt:i4>
      </vt:variant>
      <vt:variant>
        <vt:lpwstr>https://goszakupki.eaeunion.org/erpt/ru/registers/products</vt:lpwstr>
      </vt:variant>
      <vt:variant>
        <vt:lpwstr/>
      </vt:variant>
      <vt:variant>
        <vt:i4>1048591</vt:i4>
      </vt:variant>
      <vt:variant>
        <vt:i4>567</vt:i4>
      </vt:variant>
      <vt:variant>
        <vt:i4>0</vt:i4>
      </vt:variant>
      <vt:variant>
        <vt:i4>5</vt:i4>
      </vt:variant>
      <vt:variant>
        <vt:lpwstr>https://gisp.gov.ru/pp719v2/pub/prod/</vt:lpwstr>
      </vt:variant>
      <vt:variant>
        <vt:lpwstr/>
      </vt:variant>
      <vt:variant>
        <vt:i4>2556013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consultantplus://offline/ref=B7E04B8F5BC345C22463EADCAE81D93CF4CA1215A36F6052F6BC85F6f9C8L</vt:lpwstr>
      </vt:variant>
      <vt:variant>
        <vt:lpwstr/>
      </vt:variant>
      <vt:variant>
        <vt:i4>1835093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consultantplus://offline/ref=B7E04B8F5BC345C22463EADCAE81D93CF0C11310A0643D58FEE589F49Ff2C9L</vt:lpwstr>
      </vt:variant>
      <vt:variant>
        <vt:lpwstr/>
      </vt:variant>
      <vt:variant>
        <vt:i4>1835093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consultantplus://offline/ref=B7E04B8F5BC345C22463EADCAE81D93CF0C11310A0643D58FEE589F49Ff2C9L</vt:lpwstr>
      </vt:variant>
      <vt:variant>
        <vt:lpwstr/>
      </vt:variant>
      <vt:variant>
        <vt:i4>1179706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_Toc189135192</vt:lpwstr>
      </vt:variant>
      <vt:variant>
        <vt:i4>1179706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_Toc189135191</vt:lpwstr>
      </vt:variant>
      <vt:variant>
        <vt:i4>1179706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_Toc189135190</vt:lpwstr>
      </vt:variant>
      <vt:variant>
        <vt:i4>1245242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_Toc189135189</vt:lpwstr>
      </vt:variant>
      <vt:variant>
        <vt:i4>1245242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_Toc189135188</vt:lpwstr>
      </vt:variant>
      <vt:variant>
        <vt:i4>1245242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_Toc189135187</vt:lpwstr>
      </vt:variant>
      <vt:variant>
        <vt:i4>1245242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_Toc189135186</vt:lpwstr>
      </vt:variant>
      <vt:variant>
        <vt:i4>1245242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_Toc189135185</vt:lpwstr>
      </vt:variant>
      <vt:variant>
        <vt:i4>1245242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_Toc189135184</vt:lpwstr>
      </vt:variant>
      <vt:variant>
        <vt:i4>1245242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_Toc189135183</vt:lpwstr>
      </vt:variant>
      <vt:variant>
        <vt:i4>1245242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_Toc189135182</vt:lpwstr>
      </vt:variant>
      <vt:variant>
        <vt:i4>1245242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_Toc189135181</vt:lpwstr>
      </vt:variant>
      <vt:variant>
        <vt:i4>1245242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_Toc189135180</vt:lpwstr>
      </vt:variant>
      <vt:variant>
        <vt:i4>1835066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_Toc189135179</vt:lpwstr>
      </vt:variant>
      <vt:variant>
        <vt:i4>1835066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_Toc189135178</vt:lpwstr>
      </vt:variant>
      <vt:variant>
        <vt:i4>1835066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_Toc189135177</vt:lpwstr>
      </vt:variant>
      <vt:variant>
        <vt:i4>1835066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_Toc189135176</vt:lpwstr>
      </vt:variant>
      <vt:variant>
        <vt:i4>1835066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_Toc189135175</vt:lpwstr>
      </vt:variant>
      <vt:variant>
        <vt:i4>1835066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_Toc189135174</vt:lpwstr>
      </vt:variant>
      <vt:variant>
        <vt:i4>1835066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_Toc189135173</vt:lpwstr>
      </vt:variant>
      <vt:variant>
        <vt:i4>1835066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_Toc189135172</vt:lpwstr>
      </vt:variant>
      <vt:variant>
        <vt:i4>1835066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_Toc189135171</vt:lpwstr>
      </vt:variant>
      <vt:variant>
        <vt:i4>1835066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_Toc189135170</vt:lpwstr>
      </vt:variant>
      <vt:variant>
        <vt:i4>1900602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_Toc189135169</vt:lpwstr>
      </vt:variant>
      <vt:variant>
        <vt:i4>1900602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_Toc189135168</vt:lpwstr>
      </vt:variant>
      <vt:variant>
        <vt:i4>1900602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_Toc189135167</vt:lpwstr>
      </vt:variant>
      <vt:variant>
        <vt:i4>1900602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_Toc189135166</vt:lpwstr>
      </vt:variant>
      <vt:variant>
        <vt:i4>1900602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_Toc189135165</vt:lpwstr>
      </vt:variant>
      <vt:variant>
        <vt:i4>1900602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_Toc189135164</vt:lpwstr>
      </vt:variant>
      <vt:variant>
        <vt:i4>1900602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_Toc189135163</vt:lpwstr>
      </vt:variant>
      <vt:variant>
        <vt:i4>1900602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_Toc189135162</vt:lpwstr>
      </vt:variant>
      <vt:variant>
        <vt:i4>1900602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_Toc189135161</vt:lpwstr>
      </vt:variant>
      <vt:variant>
        <vt:i4>1900602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_Toc189135160</vt:lpwstr>
      </vt:variant>
      <vt:variant>
        <vt:i4>1966138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_Toc189135159</vt:lpwstr>
      </vt:variant>
      <vt:variant>
        <vt:i4>1966138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_Toc189135158</vt:lpwstr>
      </vt:variant>
      <vt:variant>
        <vt:i4>1966138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_Toc189135157</vt:lpwstr>
      </vt:variant>
      <vt:variant>
        <vt:i4>1966138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_Toc189135156</vt:lpwstr>
      </vt:variant>
      <vt:variant>
        <vt:i4>1966138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_Toc189135155</vt:lpwstr>
      </vt:variant>
      <vt:variant>
        <vt:i4>1966138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_Toc189135154</vt:lpwstr>
      </vt:variant>
      <vt:variant>
        <vt:i4>1966138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_Toc189135153</vt:lpwstr>
      </vt:variant>
      <vt:variant>
        <vt:i4>1966138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_Toc189135152</vt:lpwstr>
      </vt:variant>
      <vt:variant>
        <vt:i4>1966138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_Toc189135151</vt:lpwstr>
      </vt:variant>
      <vt:variant>
        <vt:i4>1966138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_Toc189135150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_Toc189135149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_Toc189135148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_Toc189135147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_Toc189135146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_Toc189135145</vt:lpwstr>
      </vt:variant>
      <vt:variant>
        <vt:i4>2031674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_Toc189135144</vt:lpwstr>
      </vt:variant>
      <vt:variant>
        <vt:i4>2031674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_Toc189135143</vt:lpwstr>
      </vt:variant>
      <vt:variant>
        <vt:i4>2031674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_Toc189135142</vt:lpwstr>
      </vt:variant>
      <vt:variant>
        <vt:i4>2031674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_Toc189135141</vt:lpwstr>
      </vt:variant>
      <vt:variant>
        <vt:i4>2031674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_Toc189135140</vt:lpwstr>
      </vt:variant>
      <vt:variant>
        <vt:i4>1572922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_Toc189135139</vt:lpwstr>
      </vt:variant>
      <vt:variant>
        <vt:i4>1572922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_Toc189135138</vt:lpwstr>
      </vt:variant>
      <vt:variant>
        <vt:i4>1572922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_Toc189135137</vt:lpwstr>
      </vt:variant>
      <vt:variant>
        <vt:i4>1572922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_Toc189135136</vt:lpwstr>
      </vt:variant>
      <vt:variant>
        <vt:i4>1572922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_Toc189135135</vt:lpwstr>
      </vt:variant>
      <vt:variant>
        <vt:i4>1572922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_Toc189135134</vt:lpwstr>
      </vt:variant>
      <vt:variant>
        <vt:i4>1572922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_Toc189135133</vt:lpwstr>
      </vt:variant>
      <vt:variant>
        <vt:i4>1572922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_Toc189135132</vt:lpwstr>
      </vt:variant>
      <vt:variant>
        <vt:i4>1572922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_Toc189135131</vt:lpwstr>
      </vt:variant>
      <vt:variant>
        <vt:i4>1572922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_Toc189135130</vt:lpwstr>
      </vt:variant>
      <vt:variant>
        <vt:i4>1638458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_Toc189135129</vt:lpwstr>
      </vt:variant>
      <vt:variant>
        <vt:i4>1638458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_Toc189135128</vt:lpwstr>
      </vt:variant>
      <vt:variant>
        <vt:i4>1638458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_Toc189135127</vt:lpwstr>
      </vt:variant>
      <vt:variant>
        <vt:i4>1638458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_Toc189135126</vt:lpwstr>
      </vt:variant>
      <vt:variant>
        <vt:i4>1638458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_Toc189135125</vt:lpwstr>
      </vt:variant>
      <vt:variant>
        <vt:i4>1638458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_Toc189135124</vt:lpwstr>
      </vt:variant>
      <vt:variant>
        <vt:i4>1638458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_Toc189135123</vt:lpwstr>
      </vt:variant>
      <vt:variant>
        <vt:i4>1638458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_Toc189135122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_Toc189135121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_Toc189135120</vt:lpwstr>
      </vt:variant>
      <vt:variant>
        <vt:i4>1703994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_Toc189135119</vt:lpwstr>
      </vt:variant>
      <vt:variant>
        <vt:i4>1703994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_Toc189135118</vt:lpwstr>
      </vt:variant>
      <vt:variant>
        <vt:i4>1703994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_Toc189135117</vt:lpwstr>
      </vt:variant>
      <vt:variant>
        <vt:i4>1703994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_Toc189135116</vt:lpwstr>
      </vt:variant>
      <vt:variant>
        <vt:i4>1703994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_Toc189135115</vt:lpwstr>
      </vt:variant>
      <vt:variant>
        <vt:i4>1703994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_Toc189135114</vt:lpwstr>
      </vt:variant>
      <vt:variant>
        <vt:i4>1703994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_Toc189135113</vt:lpwstr>
      </vt:variant>
      <vt:variant>
        <vt:i4>1703994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_Toc189135112</vt:lpwstr>
      </vt:variant>
      <vt:variant>
        <vt:i4>1703994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_Toc189135111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subject/>
  <dc:creator>Перов Б.Ю.</dc:creator>
  <cp:keywords/>
  <dc:description/>
  <cp:lastModifiedBy>Циркова Людмила Валерьевна</cp:lastModifiedBy>
  <cp:revision>38</cp:revision>
  <cp:lastPrinted>2019-01-21T14:01:00Z</cp:lastPrinted>
  <dcterms:created xsi:type="dcterms:W3CDTF">2026-01-15T09:23:00Z</dcterms:created>
  <dcterms:modified xsi:type="dcterms:W3CDTF">2026-10-12T12:48:00Z</dcterms:modified>
</cp:coreProperties>
</file>