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8C8" w:rsidRPr="00A71D0D" w:rsidRDefault="00C438C8" w:rsidP="00394668">
      <w:pPr>
        <w:pStyle w:val="12"/>
        <w:ind w:left="7088"/>
      </w:pPr>
      <w:bookmarkStart w:id="0" w:name="_Toc517582289"/>
      <w:bookmarkStart w:id="1" w:name="_Toc517582613"/>
      <w:bookmarkStart w:id="2" w:name="_Toc518119233"/>
      <w:bookmarkStart w:id="3" w:name="_Toc55193146"/>
      <w:bookmarkStart w:id="4" w:name="_Toc55285334"/>
      <w:bookmarkStart w:id="5" w:name="_Toc55305368"/>
      <w:bookmarkStart w:id="6" w:name="_Ref55335495"/>
      <w:bookmarkStart w:id="7" w:name="_Ref56251018"/>
      <w:bookmarkStart w:id="8" w:name="_Ref56251020"/>
      <w:bookmarkStart w:id="9" w:name="_Ref57046967"/>
      <w:bookmarkStart w:id="10" w:name="_Toc57314614"/>
      <w:bookmarkStart w:id="11" w:name="_Ref57322917"/>
      <w:bookmarkStart w:id="12" w:name="_Ref57322919"/>
      <w:bookmarkStart w:id="13" w:name="_Toc69728940"/>
      <w:bookmarkStart w:id="14" w:name="_Toc98251653"/>
      <w:bookmarkStart w:id="15" w:name="_Hlt447028322"/>
      <w:r w:rsidRPr="00A71D0D">
        <w:t>Приложение №4</w:t>
      </w:r>
    </w:p>
    <w:p w:rsidR="00C438C8" w:rsidRPr="00A71D0D" w:rsidRDefault="00C438C8" w:rsidP="00C438C8">
      <w:pPr>
        <w:ind w:left="7088" w:right="34" w:firstLine="0"/>
        <w:rPr>
          <w:b/>
          <w:szCs w:val="24"/>
        </w:rPr>
      </w:pPr>
      <w:r w:rsidRPr="00A71D0D">
        <w:rPr>
          <w:b/>
          <w:szCs w:val="24"/>
        </w:rPr>
        <w:t>к закупочной документации</w:t>
      </w:r>
    </w:p>
    <w:p w:rsidR="00C438C8" w:rsidRPr="00262B42" w:rsidRDefault="00C438C8" w:rsidP="00394668">
      <w:pPr>
        <w:pStyle w:val="12"/>
      </w:pPr>
    </w:p>
    <w:p w:rsidR="0026768C" w:rsidRPr="00C438C8" w:rsidRDefault="0026768C" w:rsidP="00394668">
      <w:pPr>
        <w:pStyle w:val="12"/>
      </w:pPr>
      <w:r w:rsidRPr="00262B42">
        <w:t>СОДЕРЖАНИЕ</w:t>
      </w:r>
    </w:p>
    <w:p w:rsidR="0026768C" w:rsidRPr="00C438C8" w:rsidRDefault="0026768C" w:rsidP="00C438C8">
      <w:pPr>
        <w:widowControl/>
        <w:tabs>
          <w:tab w:val="left" w:pos="567"/>
          <w:tab w:val="left" w:pos="1985"/>
          <w:tab w:val="right" w:pos="9498"/>
        </w:tabs>
        <w:spacing w:after="120"/>
        <w:ind w:right="34" w:firstLine="0"/>
        <w:rPr>
          <w:bCs/>
          <w:szCs w:val="24"/>
        </w:rPr>
      </w:pPr>
    </w:p>
    <w:p w:rsidR="0047780D" w:rsidRDefault="004D7536">
      <w:pPr>
        <w:pStyle w:val="12"/>
        <w:rPr>
          <w:rFonts w:asciiTheme="minorHAnsi" w:eastAsiaTheme="minorEastAsia" w:hAnsiTheme="minorHAnsi" w:cstheme="minorBidi"/>
          <w:b w:val="0"/>
          <w:caps w:val="0"/>
          <w:szCs w:val="22"/>
        </w:rPr>
      </w:pPr>
      <w:r w:rsidRPr="00C438C8">
        <w:rPr>
          <w:bCs/>
          <w:sz w:val="24"/>
          <w:szCs w:val="24"/>
        </w:rPr>
        <w:fldChar w:fldCharType="begin"/>
      </w:r>
      <w:r w:rsidRPr="00C438C8">
        <w:rPr>
          <w:bCs/>
          <w:sz w:val="24"/>
          <w:szCs w:val="24"/>
        </w:rPr>
        <w:instrText xml:space="preserve"> TOC \o "1-3" \h \z \u </w:instrText>
      </w:r>
      <w:r w:rsidRPr="00C438C8">
        <w:rPr>
          <w:bCs/>
          <w:sz w:val="24"/>
          <w:szCs w:val="24"/>
        </w:rPr>
        <w:fldChar w:fldCharType="separate"/>
      </w:r>
      <w:hyperlink w:anchor="_Toc239341179" w:history="1">
        <w:r w:rsidR="0047780D" w:rsidRPr="004474B0">
          <w:rPr>
            <w:rStyle w:val="ae"/>
          </w:rPr>
          <w:t>III.</w:t>
        </w:r>
        <w:r w:rsidR="0047780D">
          <w:rPr>
            <w:rFonts w:asciiTheme="minorHAnsi" w:eastAsiaTheme="minorEastAsia" w:hAnsiTheme="minorHAnsi" w:cstheme="minorBidi"/>
            <w:b w:val="0"/>
            <w:caps w:val="0"/>
            <w:szCs w:val="22"/>
          </w:rPr>
          <w:tab/>
        </w:r>
        <w:r w:rsidR="0047780D" w:rsidRPr="004474B0">
          <w:rPr>
            <w:rStyle w:val="ae"/>
          </w:rPr>
          <w:t>Образцы основных форм документов, включаемых в Заявку</w:t>
        </w:r>
        <w:r w:rsidR="0047780D">
          <w:rPr>
            <w:webHidden/>
          </w:rPr>
          <w:tab/>
        </w:r>
        <w:r w:rsidR="0047780D">
          <w:rPr>
            <w:webHidden/>
          </w:rPr>
          <w:fldChar w:fldCharType="begin"/>
        </w:r>
        <w:r w:rsidR="0047780D">
          <w:rPr>
            <w:webHidden/>
          </w:rPr>
          <w:instrText xml:space="preserve"> PAGEREF _Toc239341179 \h </w:instrText>
        </w:r>
        <w:r w:rsidR="0047780D">
          <w:rPr>
            <w:webHidden/>
          </w:rPr>
        </w:r>
        <w:r w:rsidR="0047780D">
          <w:rPr>
            <w:webHidden/>
          </w:rPr>
          <w:fldChar w:fldCharType="separate"/>
        </w:r>
        <w:r w:rsidR="0047780D">
          <w:rPr>
            <w:webHidden/>
          </w:rPr>
          <w:t>3</w:t>
        </w:r>
        <w:r w:rsidR="0047780D"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180" w:history="1">
        <w:r w:rsidRPr="004474B0">
          <w:rPr>
            <w:rStyle w:val="ae"/>
          </w:rPr>
          <w:t>1.1.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Письмо о подаче оферты (форма 1)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81" w:history="1">
        <w:r w:rsidRPr="004474B0">
          <w:rPr>
            <w:rStyle w:val="ae"/>
          </w:rPr>
          <w:t>1.1.1.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письма о подаче оферты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82" w:history="1">
        <w:r w:rsidRPr="004474B0">
          <w:rPr>
            <w:rStyle w:val="ae"/>
          </w:rPr>
          <w:t>1.1.2.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183" w:history="1">
        <w:r w:rsidRPr="004474B0">
          <w:rPr>
            <w:rStyle w:val="ae"/>
          </w:rPr>
          <w:t>1.2.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Техническое предложение (форма 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84" w:history="1">
        <w:r w:rsidRPr="004474B0">
          <w:rPr>
            <w:rStyle w:val="ae"/>
          </w:rPr>
          <w:t>1.2.1.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технического предложения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85" w:history="1">
        <w:r w:rsidRPr="004474B0">
          <w:rPr>
            <w:rStyle w:val="ae"/>
          </w:rPr>
          <w:t>1.2.2.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186" w:history="1">
        <w:r w:rsidRPr="004474B0">
          <w:rPr>
            <w:rStyle w:val="ae"/>
          </w:rPr>
          <w:t>1.3.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График оказания услуг (форма 3)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87" w:history="1">
        <w:r w:rsidRPr="004474B0">
          <w:rPr>
            <w:rStyle w:val="ae"/>
          </w:rPr>
          <w:t>1.3.1.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графика оказания услуг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88" w:history="1">
        <w:r w:rsidRPr="004474B0">
          <w:rPr>
            <w:rStyle w:val="ae"/>
          </w:rPr>
          <w:t>1.3.2.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189" w:history="1">
        <w:r w:rsidRPr="004474B0">
          <w:rPr>
            <w:rStyle w:val="ae"/>
          </w:rPr>
          <w:t>1.4.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Сводная таблица стоимости услуг (форма 4)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90" w:history="1">
        <w:r w:rsidRPr="004474B0">
          <w:rPr>
            <w:rStyle w:val="ae"/>
          </w:rPr>
          <w:t>1.4.1.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Сводной таблицы стоимости услуг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91" w:history="1">
        <w:r w:rsidRPr="004474B0">
          <w:rPr>
            <w:rStyle w:val="ae"/>
          </w:rPr>
          <w:t>1.4.2.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192" w:history="1">
        <w:r w:rsidRPr="004474B0">
          <w:rPr>
            <w:rStyle w:val="ae"/>
          </w:rPr>
          <w:t>1.5.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Согласие с проектом(ами) Договора(ов) (форма 5)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93" w:history="1">
        <w:r w:rsidRPr="004474B0">
          <w:rPr>
            <w:rStyle w:val="ae"/>
          </w:rPr>
          <w:t>1.5.1.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согласия с проектом(ами) Договора(ов)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94" w:history="1">
        <w:r w:rsidRPr="004474B0">
          <w:rPr>
            <w:rStyle w:val="ae"/>
          </w:rPr>
          <w:t>1.5.2.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195" w:history="1">
        <w:r w:rsidRPr="004474B0">
          <w:rPr>
            <w:rStyle w:val="ae"/>
          </w:rPr>
          <w:t>1.6.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Анкета (форма 6)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96" w:history="1">
        <w:r w:rsidRPr="004474B0">
          <w:rPr>
            <w:rStyle w:val="ae"/>
          </w:rPr>
          <w:t>1.6.1.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Анкеты Участника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97" w:history="1">
        <w:r w:rsidRPr="004474B0">
          <w:rPr>
            <w:rStyle w:val="ae"/>
          </w:rPr>
          <w:t>1.6.2.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198" w:history="1">
        <w:r w:rsidRPr="004474B0">
          <w:rPr>
            <w:rStyle w:val="ae"/>
          </w:rPr>
          <w:t>1.7.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Информационное письмо о наличии у Участника конфликта интересов и/или связей, носящих характер аффилированности с сотрудниками Заказчика(ов) или Организатора (форма 7)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199" w:history="1">
        <w:r w:rsidRPr="004474B0">
          <w:rPr>
            <w:rStyle w:val="ae"/>
          </w:rPr>
          <w:t>1.7.1.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письма о наличии у Участника конфликта интересов и/или связей, носящих характер аффилированности с сотрудниками Заказчика(ов) или Организатора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_Toc239341199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00" w:history="1">
        <w:r w:rsidRPr="004474B0">
          <w:rPr>
            <w:rStyle w:val="ae"/>
          </w:rPr>
          <w:t>1.7.2.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201" w:history="1">
        <w:r w:rsidRPr="004474B0">
          <w:rPr>
            <w:rStyle w:val="ae"/>
          </w:rPr>
          <w:t>1.8.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Справка о цепочке собственников участника закупочной процедуры, включая бенефициаров (в том числе конечных) (форма 8)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02" w:history="1">
        <w:r w:rsidRPr="004474B0">
          <w:rPr>
            <w:rStyle w:val="ae"/>
          </w:rPr>
          <w:t>1.8.1.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справки о цепочке собственников участника закупочной процедуры, включая бенефициаров (в том числе конечных)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03" w:history="1">
        <w:r w:rsidRPr="004474B0">
          <w:rPr>
            <w:rStyle w:val="ae"/>
          </w:rPr>
          <w:t>1.8.2.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204" w:history="1">
        <w:r w:rsidRPr="004474B0">
          <w:rPr>
            <w:rStyle w:val="ae"/>
          </w:rPr>
          <w:t>1.9.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Согласие на обработку персональных данных (форма 9)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05" w:history="1">
        <w:r w:rsidRPr="004474B0">
          <w:rPr>
            <w:rStyle w:val="ae"/>
          </w:rPr>
          <w:t>1.9.1.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Согласия на обработку персональных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06" w:history="1">
        <w:r w:rsidRPr="004474B0">
          <w:rPr>
            <w:rStyle w:val="ae"/>
          </w:rPr>
          <w:t>1.9.2.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207" w:history="1">
        <w:r w:rsidRPr="004474B0">
          <w:rPr>
            <w:rStyle w:val="ae"/>
          </w:rPr>
          <w:t>1.10.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План распределения объемов по Договору(ам) между членами коллективного Участника (форма 10)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08" w:history="1">
        <w:r w:rsidRPr="004474B0">
          <w:rPr>
            <w:rStyle w:val="ae"/>
          </w:rPr>
          <w:t>1.10.1.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плана распределения объемов по Договору(ам) между членами коллективного Участника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09" w:history="1">
        <w:r w:rsidRPr="004474B0">
          <w:rPr>
            <w:rStyle w:val="ae"/>
          </w:rPr>
          <w:t>1.10.2.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210" w:history="1">
        <w:r w:rsidRPr="004474B0">
          <w:rPr>
            <w:rStyle w:val="ae"/>
          </w:rPr>
          <w:t>1.11.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План распределения объемов по Договору(ам) между Участником и соисполнителями (субподрядчиками) (форма 11)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11" w:history="1">
        <w:r w:rsidRPr="004474B0">
          <w:rPr>
            <w:rStyle w:val="ae"/>
          </w:rPr>
          <w:t>1.11.1.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Плана распределения объемов по Договору(ам) между Участником и соисполнителями (субподрядчиками)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12" w:history="1">
        <w:r w:rsidRPr="004474B0">
          <w:rPr>
            <w:rStyle w:val="ae"/>
          </w:rPr>
          <w:t>1.11.2.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213" w:history="1">
        <w:r w:rsidRPr="004474B0">
          <w:rPr>
            <w:rStyle w:val="ae"/>
          </w:rPr>
          <w:t>1.12.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Справка об участии в судебных разбирательствах (форма 12)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14" w:history="1">
        <w:r w:rsidRPr="004474B0">
          <w:rPr>
            <w:rStyle w:val="ae"/>
          </w:rPr>
          <w:t>1.12.1.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Справки об участии в судебных разбирательствах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15" w:history="1">
        <w:r w:rsidRPr="004474B0">
          <w:rPr>
            <w:rStyle w:val="ae"/>
          </w:rPr>
          <w:t>1.12.2.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216" w:history="1">
        <w:r w:rsidRPr="004474B0">
          <w:rPr>
            <w:rStyle w:val="ae"/>
          </w:rPr>
          <w:t>1.13.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Декларация (Информационное письмо, справка…) (форма 13)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17" w:history="1">
        <w:r w:rsidRPr="004474B0">
          <w:rPr>
            <w:rStyle w:val="ae"/>
          </w:rPr>
          <w:t>1.13.1.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Декларации (Информационного письма, справки….)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18" w:history="1">
        <w:r w:rsidRPr="004474B0">
          <w:rPr>
            <w:rStyle w:val="ae"/>
          </w:rPr>
          <w:t>1.13.2.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20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239341219" w:history="1">
        <w:r w:rsidRPr="004474B0">
          <w:rPr>
            <w:rStyle w:val="ae"/>
          </w:rPr>
          <w:t>1.14.</w:t>
        </w:r>
        <w:r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Pr="004474B0">
          <w:rPr>
            <w:rStyle w:val="ae"/>
          </w:rPr>
          <w:t>Справка о перечне и годовых объемах выполнения аналогичных договоров (форма 14)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20" w:history="1">
        <w:r w:rsidRPr="004474B0">
          <w:rPr>
            <w:rStyle w:val="ae"/>
          </w:rPr>
          <w:t>1.14.1.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Форма Справки о перечне и годовых объемах выполнения аналогичных договоров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47780D" w:rsidRDefault="0047780D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39341221" w:history="1">
        <w:r w:rsidRPr="004474B0">
          <w:rPr>
            <w:rStyle w:val="ae"/>
          </w:rPr>
          <w:t>1.14.2.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474B0">
          <w:rPr>
            <w:rStyle w:val="ae"/>
          </w:rPr>
          <w:t>Инструкции по заполнению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_Toc239341221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A20F20" w:rsidRPr="00C438C8" w:rsidRDefault="004D7536" w:rsidP="00C438C8">
      <w:pPr>
        <w:pStyle w:val="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67"/>
          <w:tab w:val="left" w:pos="1985"/>
          <w:tab w:val="left" w:pos="9356"/>
          <w:tab w:val="right" w:pos="9498"/>
        </w:tabs>
        <w:suppressAutoHyphens w:val="0"/>
        <w:spacing w:before="0" w:after="0"/>
        <w:ind w:left="6521" w:right="34"/>
        <w:rPr>
          <w:rStyle w:val="110"/>
          <w:rFonts w:ascii="Times New Roman" w:hAnsi="Times New Roman"/>
          <w:b/>
          <w:caps/>
          <w:sz w:val="24"/>
          <w:szCs w:val="24"/>
        </w:rPr>
      </w:pPr>
      <w:r w:rsidRPr="00C438C8">
        <w:rPr>
          <w:rFonts w:ascii="Times New Roman" w:hAnsi="Times New Roman"/>
          <w:bCs/>
          <w:sz w:val="24"/>
          <w:szCs w:val="24"/>
        </w:rPr>
        <w:fldChar w:fldCharType="end"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="00C438C8" w:rsidRPr="00C438C8">
        <w:rPr>
          <w:rFonts w:ascii="Times New Roman" w:hAnsi="Times New Roman"/>
          <w:sz w:val="24"/>
          <w:szCs w:val="24"/>
          <w:lang w:val="ru-RU"/>
        </w:rPr>
        <w:t xml:space="preserve"> </w:t>
      </w:r>
      <w:bookmarkStart w:id="16" w:name="ФОРМЫ"/>
      <w:bookmarkEnd w:id="15"/>
    </w:p>
    <w:p w:rsidR="00C438C8" w:rsidRPr="00C438C8" w:rsidRDefault="00C438C8" w:rsidP="00C438C8">
      <w:pPr>
        <w:rPr>
          <w:szCs w:val="24"/>
          <w:lang w:val="x-none" w:eastAsia="x-none"/>
        </w:rPr>
      </w:pPr>
    </w:p>
    <w:p w:rsidR="00C438C8" w:rsidRPr="00C438C8" w:rsidRDefault="00C438C8" w:rsidP="00C438C8">
      <w:pPr>
        <w:rPr>
          <w:szCs w:val="24"/>
          <w:lang w:val="x-none" w:eastAsia="x-none"/>
        </w:rPr>
        <w:sectPr w:rsidR="00C438C8" w:rsidRPr="00C438C8" w:rsidSect="00C438C8">
          <w:footerReference w:type="even" r:id="rId8"/>
          <w:pgSz w:w="11906" w:h="16838" w:code="9"/>
          <w:pgMar w:top="680" w:right="566" w:bottom="539" w:left="1134" w:header="680" w:footer="278" w:gutter="0"/>
          <w:cols w:space="708"/>
          <w:titlePg/>
          <w:docGrid w:linePitch="360"/>
        </w:sectPr>
      </w:pPr>
    </w:p>
    <w:p w:rsidR="007F400D" w:rsidRDefault="00211593" w:rsidP="00B44C97">
      <w:pPr>
        <w:pStyle w:val="1"/>
        <w:numPr>
          <w:ilvl w:val="0"/>
          <w:numId w:val="40"/>
        </w:numPr>
        <w:tabs>
          <w:tab w:val="left" w:pos="567"/>
          <w:tab w:val="left" w:pos="1985"/>
        </w:tabs>
        <w:spacing w:before="0" w:after="120"/>
        <w:ind w:right="34"/>
        <w:jc w:val="center"/>
        <w:rPr>
          <w:rFonts w:ascii="Times New Roman" w:hAnsi="Times New Roman"/>
          <w:caps/>
          <w:sz w:val="24"/>
          <w:szCs w:val="24"/>
        </w:rPr>
      </w:pPr>
      <w:bookmarkStart w:id="17" w:name="_Toc307934300"/>
      <w:bookmarkStart w:id="18" w:name="_Toc307934779"/>
      <w:bookmarkStart w:id="19" w:name="_Toc307935039"/>
      <w:bookmarkStart w:id="20" w:name="_Toc307935565"/>
      <w:bookmarkStart w:id="21" w:name="_Toc307936294"/>
      <w:bookmarkStart w:id="22" w:name="_Toc307934301"/>
      <w:bookmarkStart w:id="23" w:name="_Toc307934780"/>
      <w:bookmarkStart w:id="24" w:name="_Toc307935040"/>
      <w:bookmarkStart w:id="25" w:name="_Toc307935566"/>
      <w:bookmarkStart w:id="26" w:name="_Toc307936295"/>
      <w:bookmarkStart w:id="27" w:name="_Toc307934303"/>
      <w:bookmarkStart w:id="28" w:name="_Toc307934782"/>
      <w:bookmarkStart w:id="29" w:name="_Toc307935042"/>
      <w:bookmarkStart w:id="30" w:name="_Toc307935568"/>
      <w:bookmarkStart w:id="31" w:name="_Toc307936297"/>
      <w:bookmarkStart w:id="32" w:name="_Ref440270602"/>
      <w:bookmarkStart w:id="33" w:name="_Toc441131097"/>
      <w:bookmarkStart w:id="34" w:name="_Toc295386556"/>
      <w:bookmarkStart w:id="35" w:name="_Toc296341892"/>
      <w:bookmarkStart w:id="36" w:name="_Toc239341179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C438C8">
        <w:rPr>
          <w:rFonts w:ascii="Times New Roman" w:hAnsi="Times New Roman"/>
          <w:caps/>
          <w:sz w:val="24"/>
          <w:szCs w:val="24"/>
        </w:rPr>
        <w:lastRenderedPageBreak/>
        <w:t>Образцы основных форм документов, включаемых в Заявку</w:t>
      </w:r>
      <w:bookmarkEnd w:id="32"/>
      <w:bookmarkEnd w:id="33"/>
      <w:bookmarkEnd w:id="36"/>
    </w:p>
    <w:p w:rsidR="00AF7390" w:rsidRDefault="00AF7390" w:rsidP="00AF7390">
      <w:pPr>
        <w:rPr>
          <w:lang w:val="x-none" w:eastAsia="x-none"/>
        </w:rPr>
      </w:pPr>
    </w:p>
    <w:p w:rsidR="00AF7390" w:rsidRPr="008E3A08" w:rsidRDefault="00AF7390" w:rsidP="00AF7390">
      <w:pPr>
        <w:pStyle w:val="2"/>
        <w:widowControl w:val="0"/>
        <w:numPr>
          <w:ilvl w:val="1"/>
          <w:numId w:val="28"/>
        </w:numPr>
        <w:tabs>
          <w:tab w:val="left" w:pos="567"/>
          <w:tab w:val="left" w:pos="1700"/>
          <w:tab w:val="left" w:pos="1985"/>
        </w:tabs>
        <w:suppressAutoHyphens/>
        <w:spacing w:before="160" w:after="120" w:line="288" w:lineRule="auto"/>
        <w:ind w:left="0" w:right="34" w:firstLine="0"/>
        <w:jc w:val="left"/>
        <w:rPr>
          <w:sz w:val="24"/>
          <w:szCs w:val="24"/>
        </w:rPr>
      </w:pPr>
      <w:bookmarkStart w:id="37" w:name="_Ref230094344"/>
      <w:bookmarkStart w:id="38" w:name="_Ref230094346"/>
      <w:bookmarkStart w:id="39" w:name="_Toc239341180"/>
      <w:r w:rsidRPr="008E3A08">
        <w:rPr>
          <w:sz w:val="24"/>
          <w:szCs w:val="24"/>
        </w:rPr>
        <w:t xml:space="preserve">Письмо о подаче оферты (форма </w:t>
      </w:r>
      <w:r w:rsidRPr="008E3A08">
        <w:rPr>
          <w:noProof/>
          <w:sz w:val="24"/>
          <w:szCs w:val="24"/>
        </w:rPr>
        <w:t>1</w:t>
      </w:r>
      <w:r w:rsidRPr="008E3A08">
        <w:rPr>
          <w:sz w:val="24"/>
          <w:szCs w:val="24"/>
        </w:rPr>
        <w:t>)</w:t>
      </w:r>
      <w:bookmarkEnd w:id="37"/>
      <w:bookmarkEnd w:id="38"/>
      <w:bookmarkEnd w:id="39"/>
    </w:p>
    <w:p w:rsidR="00AF7390" w:rsidRPr="008E3A08" w:rsidRDefault="00AF7390" w:rsidP="00AF7390">
      <w:pPr>
        <w:pStyle w:val="3"/>
        <w:keepNext w:val="0"/>
        <w:widowControl w:val="0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40" w:name="_Toc239341181"/>
      <w:r w:rsidRPr="008E3A08">
        <w:rPr>
          <w:sz w:val="24"/>
          <w:szCs w:val="24"/>
        </w:rPr>
        <w:t>Форма письма о подаче оферты</w:t>
      </w:r>
      <w:bookmarkEnd w:id="40"/>
    </w:p>
    <w:p w:rsidR="00AF7390" w:rsidRPr="008E3A08" w:rsidRDefault="00AF7390" w:rsidP="00AF7390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AF7390" w:rsidRPr="008E3A08" w:rsidRDefault="00AF7390" w:rsidP="00AF7390">
      <w:pPr>
        <w:ind w:right="5243" w:firstLine="0"/>
        <w:rPr>
          <w:szCs w:val="24"/>
        </w:rPr>
      </w:pPr>
      <w:r w:rsidRPr="008E3A08">
        <w:rPr>
          <w:szCs w:val="24"/>
        </w:rPr>
        <w:t>«____</w:t>
      </w:r>
      <w:proofErr w:type="gramStart"/>
      <w:r w:rsidRPr="008E3A08">
        <w:rPr>
          <w:szCs w:val="24"/>
        </w:rPr>
        <w:t>_»_</w:t>
      </w:r>
      <w:proofErr w:type="gramEnd"/>
      <w:r w:rsidRPr="008E3A08">
        <w:rPr>
          <w:szCs w:val="24"/>
        </w:rPr>
        <w:t>______________ года</w:t>
      </w:r>
    </w:p>
    <w:p w:rsidR="00AF7390" w:rsidRPr="008E3A08" w:rsidRDefault="00AF7390" w:rsidP="00AF7390">
      <w:pPr>
        <w:spacing w:before="100" w:beforeAutospacing="1"/>
        <w:ind w:right="5243" w:firstLine="0"/>
        <w:rPr>
          <w:szCs w:val="24"/>
        </w:rPr>
      </w:pPr>
      <w:r w:rsidRPr="008E3A08">
        <w:rPr>
          <w:szCs w:val="24"/>
        </w:rPr>
        <w:t>№________________________</w:t>
      </w:r>
    </w:p>
    <w:p w:rsidR="00AF7390" w:rsidRPr="008E3A08" w:rsidRDefault="00AF7390" w:rsidP="00AF7390">
      <w:pPr>
        <w:tabs>
          <w:tab w:val="left" w:pos="567"/>
          <w:tab w:val="left" w:pos="1985"/>
        </w:tabs>
        <w:spacing w:before="480" w:after="120"/>
        <w:ind w:right="34" w:firstLine="0"/>
        <w:jc w:val="center"/>
        <w:rPr>
          <w:szCs w:val="24"/>
        </w:rPr>
      </w:pPr>
      <w:r w:rsidRPr="008E3A08">
        <w:rPr>
          <w:szCs w:val="24"/>
        </w:rPr>
        <w:t>Уважаемые господа!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Изучив Извещение о проведении закупки, опубликованное в [</w:t>
      </w:r>
      <w:r w:rsidRPr="008E3A08">
        <w:rPr>
          <w:rStyle w:val="aff2"/>
          <w:szCs w:val="24"/>
        </w:rPr>
        <w:t>указывается дата публикации Извещения о проведении закупки и номер Извещения на официальном сайте Единой информационной системы</w:t>
      </w:r>
      <w:r w:rsidRPr="008E3A08">
        <w:rPr>
          <w:szCs w:val="24"/>
        </w:rPr>
        <w:t>], и закупочную документацию, и принимая установленные в них требования и условия закупки,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_____________________________________________________________________________,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(полное наименование Участника с указанием организационно-правовой формы)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зарегистрированное по адресу ___________________________________________________,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(юридический адрес Участника)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 xml:space="preserve">предлагает заключить Договор(ы) на 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_______________________________________________________________________________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(указывается предмет закупки)</w:t>
      </w:r>
    </w:p>
    <w:p w:rsidR="00AF739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zCs w:val="24"/>
        </w:rPr>
      </w:pPr>
      <w:r w:rsidRPr="008E3A08">
        <w:rPr>
          <w:szCs w:val="24"/>
        </w:rPr>
        <w:t>на условиях и в соответствии с Техническим предложением, Сводной таблицей стоимости и другими документами, являющимися неотъемлемыми приложениями к настоящему письму и составляющими вместе с настоящим письмом Заявку, на общую сумму:</w:t>
      </w:r>
    </w:p>
    <w:p w:rsidR="00AF7390" w:rsidRPr="008E3A08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trike/>
          <w:szCs w:val="24"/>
        </w:rPr>
      </w:pPr>
    </w:p>
    <w:tbl>
      <w:tblPr>
        <w:tblW w:w="10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6"/>
        <w:gridCol w:w="4895"/>
      </w:tblGrid>
      <w:tr w:rsidR="00AF7390" w:rsidRPr="008E3A08" w:rsidTr="00AF7390">
        <w:trPr>
          <w:trHeight w:val="789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 xml:space="preserve">Итоговая стоимость Заявки без НДС, </w:t>
            </w:r>
            <w:proofErr w:type="spellStart"/>
            <w:r w:rsidRPr="008E3A08">
              <w:rPr>
                <w:sz w:val="22"/>
                <w:szCs w:val="22"/>
              </w:rPr>
              <w:t>руб.РФ</w:t>
            </w:r>
            <w:proofErr w:type="spellEnd"/>
            <w:r w:rsidRPr="008E3A08">
              <w:rPr>
                <w:sz w:val="22"/>
                <w:szCs w:val="22"/>
              </w:rPr>
              <w:t>.</w:t>
            </w:r>
          </w:p>
          <w:p w:rsidR="00AF7390" w:rsidRPr="008E3A08" w:rsidRDefault="00AF7390" w:rsidP="00AF7390">
            <w:pPr>
              <w:ind w:right="-45" w:firstLine="0"/>
              <w:rPr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по лоту № (указывается номер и название лота, на который подает оферту Участник)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>(итоговая стоимость, рублей</w:t>
            </w:r>
            <w:r w:rsidRPr="008E3A08">
              <w:rPr>
                <w:rStyle w:val="aff2"/>
                <w:sz w:val="22"/>
                <w:szCs w:val="22"/>
              </w:rPr>
              <w:t xml:space="preserve"> РФ</w:t>
            </w:r>
            <w:r w:rsidRPr="008E3A08">
              <w:rPr>
                <w:sz w:val="22"/>
                <w:szCs w:val="22"/>
              </w:rPr>
              <w:t>, без НДС)</w:t>
            </w:r>
          </w:p>
        </w:tc>
      </w:tr>
      <w:tr w:rsidR="00AF7390" w:rsidRPr="008E3A08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proofErr w:type="gramStart"/>
            <w:r w:rsidRPr="008E3A08">
              <w:rPr>
                <w:sz w:val="22"/>
                <w:szCs w:val="22"/>
              </w:rPr>
              <w:t>кроме того</w:t>
            </w:r>
            <w:proofErr w:type="gramEnd"/>
            <w:r w:rsidRPr="008E3A08">
              <w:rPr>
                <w:sz w:val="22"/>
                <w:szCs w:val="22"/>
              </w:rPr>
              <w:t xml:space="preserve">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>(НДС по итоговой стоимости, рублей)</w:t>
            </w:r>
          </w:p>
        </w:tc>
      </w:tr>
      <w:tr w:rsidR="00AF7390" w:rsidRPr="008E3A08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>итого с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>(полная итоговая стоимость, рублей, с НДС)</w:t>
            </w:r>
          </w:p>
        </w:tc>
      </w:tr>
      <w:tr w:rsidR="00AF7390" w:rsidRPr="008E3A08" w:rsidTr="00AF7390">
        <w:trPr>
          <w:trHeight w:val="20"/>
        </w:trPr>
        <w:tc>
          <w:tcPr>
            <w:tcW w:w="10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>В том числе с разбиением стоимости по Обществам:</w:t>
            </w:r>
          </w:p>
        </w:tc>
      </w:tr>
      <w:tr w:rsidR="00AF7390" w:rsidRPr="008E3A08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 xml:space="preserve">Итоговая стоимость Заявки без НДС, </w:t>
            </w:r>
            <w:proofErr w:type="spellStart"/>
            <w:r w:rsidRPr="008E3A08">
              <w:rPr>
                <w:sz w:val="22"/>
                <w:szCs w:val="22"/>
              </w:rPr>
              <w:t>руб.РФ</w:t>
            </w:r>
            <w:proofErr w:type="spellEnd"/>
            <w:r w:rsidRPr="008E3A08">
              <w:rPr>
                <w:sz w:val="22"/>
                <w:szCs w:val="22"/>
              </w:rPr>
              <w:t xml:space="preserve">. для </w:t>
            </w:r>
            <w:r w:rsidRPr="008E3A08">
              <w:rPr>
                <w:b/>
                <w:sz w:val="22"/>
                <w:szCs w:val="22"/>
              </w:rPr>
              <w:t>ПАО «</w:t>
            </w:r>
            <w:proofErr w:type="spellStart"/>
            <w:r w:rsidRPr="008E3A08">
              <w:rPr>
                <w:b/>
                <w:sz w:val="22"/>
                <w:szCs w:val="22"/>
              </w:rPr>
              <w:t>Россети</w:t>
            </w:r>
            <w:proofErr w:type="spellEnd"/>
            <w:r w:rsidRPr="008E3A08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8E3A08">
              <w:rPr>
                <w:b/>
                <w:sz w:val="22"/>
                <w:szCs w:val="22"/>
              </w:rPr>
              <w:t>Центр»</w:t>
            </w:r>
            <w:r w:rsidRPr="008E3A08">
              <w:rPr>
                <w:i/>
                <w:sz w:val="22"/>
                <w:szCs w:val="22"/>
              </w:rPr>
              <w:t>*</w:t>
            </w:r>
            <w:proofErr w:type="gramEnd"/>
            <w:r w:rsidRPr="008E3A08">
              <w:rPr>
                <w:b/>
                <w:sz w:val="22"/>
                <w:szCs w:val="22"/>
                <w:lang w:val="en-US"/>
              </w:rPr>
              <w:t> </w:t>
            </w:r>
            <w:r w:rsidRPr="008E3A08">
              <w:rPr>
                <w:i/>
                <w:sz w:val="22"/>
                <w:szCs w:val="22"/>
              </w:rPr>
              <w:t>(см. инструкцию)</w:t>
            </w:r>
          </w:p>
          <w:p w:rsidR="00AF7390" w:rsidRPr="008E3A08" w:rsidRDefault="00AF7390" w:rsidP="00AF7390">
            <w:pPr>
              <w:ind w:right="-45" w:firstLine="0"/>
              <w:rPr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 xml:space="preserve">по лоту № (указывается номер и </w:t>
            </w:r>
            <w:proofErr w:type="gramStart"/>
            <w:r w:rsidRPr="008E3A08">
              <w:rPr>
                <w:rStyle w:val="aff2"/>
                <w:sz w:val="22"/>
                <w:szCs w:val="22"/>
              </w:rPr>
              <w:t>название  лота</w:t>
            </w:r>
            <w:proofErr w:type="gramEnd"/>
            <w:r w:rsidRPr="008E3A08">
              <w:rPr>
                <w:rStyle w:val="aff2"/>
                <w:sz w:val="22"/>
                <w:szCs w:val="22"/>
              </w:rPr>
              <w:t>, на который подает оферту Участник)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sz w:val="22"/>
                <w:szCs w:val="22"/>
              </w:rPr>
            </w:pP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sz w:val="22"/>
                <w:szCs w:val="22"/>
              </w:rPr>
            </w:pP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8E3A08">
              <w:rPr>
                <w:sz w:val="22"/>
                <w:szCs w:val="22"/>
              </w:rPr>
              <w:t>(итоговая стоимость, рублей</w:t>
            </w:r>
            <w:r w:rsidRPr="008E3A08">
              <w:rPr>
                <w:rStyle w:val="aff2"/>
                <w:sz w:val="22"/>
                <w:szCs w:val="22"/>
              </w:rPr>
              <w:t xml:space="preserve"> РФ</w:t>
            </w:r>
            <w:r w:rsidRPr="008E3A08">
              <w:rPr>
                <w:sz w:val="22"/>
                <w:szCs w:val="22"/>
              </w:rPr>
              <w:t>, без НДС)</w:t>
            </w:r>
          </w:p>
        </w:tc>
      </w:tr>
      <w:tr w:rsidR="00AF7390" w:rsidRPr="008E3A08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proofErr w:type="gramStart"/>
            <w:r w:rsidRPr="008E3A08">
              <w:rPr>
                <w:sz w:val="22"/>
                <w:szCs w:val="22"/>
              </w:rPr>
              <w:t>кроме того</w:t>
            </w:r>
            <w:proofErr w:type="gramEnd"/>
            <w:r w:rsidRPr="008E3A08">
              <w:rPr>
                <w:sz w:val="22"/>
                <w:szCs w:val="22"/>
              </w:rPr>
              <w:t xml:space="preserve">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8E3A08">
              <w:rPr>
                <w:sz w:val="22"/>
                <w:szCs w:val="22"/>
              </w:rPr>
              <w:t>(НДС по итоговой стоимости, рублей)</w:t>
            </w:r>
          </w:p>
        </w:tc>
      </w:tr>
      <w:tr w:rsidR="00AF7390" w:rsidRPr="008E3A08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>итого с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8E3A08">
              <w:rPr>
                <w:sz w:val="22"/>
                <w:szCs w:val="22"/>
              </w:rPr>
              <w:t>(полная итоговая стоимость, рублей, с НДС)</w:t>
            </w:r>
          </w:p>
        </w:tc>
      </w:tr>
      <w:tr w:rsidR="00AF7390" w:rsidRPr="008E3A08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 xml:space="preserve">Итоговая стоимость Заявки без НДС, </w:t>
            </w:r>
            <w:proofErr w:type="spellStart"/>
            <w:r w:rsidRPr="008E3A08">
              <w:rPr>
                <w:sz w:val="22"/>
                <w:szCs w:val="22"/>
              </w:rPr>
              <w:t>руб.РФ</w:t>
            </w:r>
            <w:proofErr w:type="spellEnd"/>
            <w:r w:rsidRPr="008E3A08">
              <w:rPr>
                <w:sz w:val="22"/>
                <w:szCs w:val="22"/>
              </w:rPr>
              <w:t xml:space="preserve">. для </w:t>
            </w:r>
            <w:r w:rsidRPr="008E3A08">
              <w:rPr>
                <w:b/>
                <w:sz w:val="22"/>
                <w:szCs w:val="22"/>
              </w:rPr>
              <w:t>ПАО «</w:t>
            </w:r>
            <w:proofErr w:type="spellStart"/>
            <w:r w:rsidRPr="008E3A08">
              <w:rPr>
                <w:b/>
                <w:sz w:val="22"/>
                <w:szCs w:val="22"/>
              </w:rPr>
              <w:t>Россети</w:t>
            </w:r>
            <w:proofErr w:type="spellEnd"/>
            <w:r w:rsidRPr="008E3A08">
              <w:rPr>
                <w:b/>
                <w:sz w:val="22"/>
                <w:szCs w:val="22"/>
              </w:rPr>
              <w:t xml:space="preserve"> Центр и Приволжье»</w:t>
            </w:r>
            <w:r w:rsidRPr="008E3A08">
              <w:rPr>
                <w:i/>
                <w:sz w:val="22"/>
                <w:szCs w:val="22"/>
              </w:rPr>
              <w:t xml:space="preserve"> *</w:t>
            </w:r>
            <w:r w:rsidRPr="008E3A08">
              <w:rPr>
                <w:b/>
                <w:sz w:val="22"/>
                <w:szCs w:val="22"/>
                <w:lang w:val="en-US"/>
              </w:rPr>
              <w:t> </w:t>
            </w:r>
            <w:r w:rsidRPr="008E3A08">
              <w:rPr>
                <w:i/>
                <w:sz w:val="22"/>
                <w:szCs w:val="22"/>
              </w:rPr>
              <w:t>(см. инструкцию)</w:t>
            </w:r>
          </w:p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 xml:space="preserve">по лоту № (указывается номер и </w:t>
            </w:r>
            <w:proofErr w:type="gramStart"/>
            <w:r w:rsidRPr="008E3A08">
              <w:rPr>
                <w:rStyle w:val="aff2"/>
                <w:sz w:val="22"/>
                <w:szCs w:val="22"/>
              </w:rPr>
              <w:t>название  лота</w:t>
            </w:r>
            <w:proofErr w:type="gramEnd"/>
            <w:r w:rsidRPr="008E3A08">
              <w:rPr>
                <w:rStyle w:val="aff2"/>
                <w:sz w:val="22"/>
                <w:szCs w:val="22"/>
              </w:rPr>
              <w:t>, на который подает оферту Участник)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sz w:val="22"/>
                <w:szCs w:val="22"/>
              </w:rPr>
            </w:pP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sz w:val="22"/>
                <w:szCs w:val="22"/>
              </w:rPr>
            </w:pP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8E3A08">
              <w:rPr>
                <w:sz w:val="22"/>
                <w:szCs w:val="22"/>
              </w:rPr>
              <w:t>(итоговая стоимость, рублей</w:t>
            </w:r>
            <w:r w:rsidRPr="008E3A08">
              <w:rPr>
                <w:rStyle w:val="aff2"/>
                <w:sz w:val="22"/>
                <w:szCs w:val="22"/>
              </w:rPr>
              <w:t xml:space="preserve"> РФ</w:t>
            </w:r>
            <w:r w:rsidRPr="008E3A08">
              <w:rPr>
                <w:sz w:val="22"/>
                <w:szCs w:val="22"/>
              </w:rPr>
              <w:t>, без НДС)</w:t>
            </w:r>
          </w:p>
        </w:tc>
      </w:tr>
      <w:tr w:rsidR="00AF7390" w:rsidRPr="008E3A08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proofErr w:type="gramStart"/>
            <w:r w:rsidRPr="008E3A08">
              <w:rPr>
                <w:sz w:val="22"/>
                <w:szCs w:val="22"/>
              </w:rPr>
              <w:t>кроме того</w:t>
            </w:r>
            <w:proofErr w:type="gramEnd"/>
            <w:r w:rsidRPr="008E3A08">
              <w:rPr>
                <w:sz w:val="22"/>
                <w:szCs w:val="22"/>
              </w:rPr>
              <w:t xml:space="preserve">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8E3A08">
              <w:rPr>
                <w:sz w:val="22"/>
                <w:szCs w:val="22"/>
              </w:rPr>
              <w:t>(НДС по итоговой стоимости, рублей)</w:t>
            </w:r>
          </w:p>
        </w:tc>
      </w:tr>
      <w:tr w:rsidR="00AF7390" w:rsidRPr="008E3A08" w:rsidTr="00AF7390">
        <w:trPr>
          <w:trHeight w:val="20"/>
        </w:trPr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firstLine="0"/>
              <w:rPr>
                <w:sz w:val="22"/>
                <w:szCs w:val="22"/>
              </w:rPr>
            </w:pPr>
            <w:r w:rsidRPr="008E3A08">
              <w:rPr>
                <w:sz w:val="22"/>
                <w:szCs w:val="22"/>
              </w:rPr>
              <w:t>итого с НДС, руб.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  <w:sz w:val="22"/>
                <w:szCs w:val="22"/>
              </w:rPr>
            </w:pPr>
            <w:r w:rsidRPr="008E3A08">
              <w:rPr>
                <w:rStyle w:val="aff2"/>
                <w:sz w:val="22"/>
                <w:szCs w:val="22"/>
              </w:rPr>
              <w:t>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b/>
                <w:i/>
                <w:sz w:val="22"/>
                <w:szCs w:val="22"/>
                <w:shd w:val="clear" w:color="auto" w:fill="FFFF99"/>
              </w:rPr>
            </w:pPr>
            <w:r w:rsidRPr="008E3A08">
              <w:rPr>
                <w:sz w:val="22"/>
                <w:szCs w:val="22"/>
              </w:rPr>
              <w:t>(полная итоговая стоимость, рублей, с НДС)</w:t>
            </w:r>
          </w:p>
        </w:tc>
      </w:tr>
    </w:tbl>
    <w:p w:rsidR="00AF7390" w:rsidRPr="008E3A08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trike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7"/>
        <w:gridCol w:w="3497"/>
        <w:gridCol w:w="6216"/>
      </w:tblGrid>
      <w:tr w:rsidR="00AF7390" w:rsidRPr="008E3A08" w:rsidTr="00AF7390">
        <w:trPr>
          <w:trHeight w:val="546"/>
        </w:trPr>
        <w:tc>
          <w:tcPr>
            <w:tcW w:w="547" w:type="dxa"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lastRenderedPageBreak/>
              <w:t>№</w:t>
            </w:r>
          </w:p>
          <w:p w:rsidR="00AF7390" w:rsidRPr="008E3A08" w:rsidRDefault="00AF7390" w:rsidP="00AF7390">
            <w:pPr>
              <w:ind w:hanging="108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п/п</w:t>
            </w:r>
          </w:p>
        </w:tc>
        <w:tc>
          <w:tcPr>
            <w:tcW w:w="3497" w:type="dxa"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Наименование</w:t>
            </w:r>
          </w:p>
        </w:tc>
        <w:tc>
          <w:tcPr>
            <w:tcW w:w="6216" w:type="dxa"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Итоговая сумма</w:t>
            </w:r>
          </w:p>
        </w:tc>
      </w:tr>
      <w:tr w:rsidR="00AF7390" w:rsidRPr="008E3A08" w:rsidTr="00AF7390">
        <w:trPr>
          <w:trHeight w:val="340"/>
        </w:trPr>
        <w:tc>
          <w:tcPr>
            <w:tcW w:w="547" w:type="dxa"/>
            <w:vMerge w:val="restart"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1</w:t>
            </w:r>
          </w:p>
        </w:tc>
        <w:tc>
          <w:tcPr>
            <w:tcW w:w="3497" w:type="dxa"/>
            <w:vMerge w:val="restart"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филиал ПАО «</w:t>
            </w:r>
            <w:proofErr w:type="spellStart"/>
            <w:r w:rsidRPr="008E3A08">
              <w:rPr>
                <w:rStyle w:val="aff2"/>
              </w:rPr>
              <w:t>Россети</w:t>
            </w:r>
            <w:proofErr w:type="spellEnd"/>
            <w:r w:rsidRPr="008E3A08">
              <w:rPr>
                <w:rStyle w:val="aff2"/>
              </w:rPr>
              <w:t xml:space="preserve"> Центр» «……………</w:t>
            </w:r>
            <w:proofErr w:type="gramStart"/>
            <w:r w:rsidRPr="008E3A08">
              <w:rPr>
                <w:rStyle w:val="aff2"/>
              </w:rPr>
              <w:t>…….</w:t>
            </w:r>
            <w:proofErr w:type="gramEnd"/>
            <w:r w:rsidRPr="008E3A08">
              <w:rPr>
                <w:rStyle w:val="aff2"/>
              </w:rPr>
              <w:t>»</w:t>
            </w:r>
            <w:r w:rsidRPr="008E3A08">
              <w:rPr>
                <w:i/>
              </w:rPr>
              <w:t>*</w:t>
            </w:r>
            <w:r w:rsidRPr="008E3A08">
              <w:rPr>
                <w:b/>
                <w:lang w:val="en-US"/>
              </w:rPr>
              <w:t> </w:t>
            </w:r>
            <w:r w:rsidRPr="008E3A08">
              <w:rPr>
                <w:i/>
              </w:rPr>
              <w:t>(см. инструкцию)</w:t>
            </w:r>
          </w:p>
        </w:tc>
        <w:tc>
          <w:tcPr>
            <w:tcW w:w="6216" w:type="dxa"/>
            <w:noWrap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_________________________________________________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t>(полная итоговая стоимость, рублей, без НДС)</w:t>
            </w:r>
          </w:p>
        </w:tc>
      </w:tr>
      <w:tr w:rsidR="00AF7390" w:rsidRPr="008E3A08" w:rsidTr="00AF7390">
        <w:trPr>
          <w:trHeight w:val="564"/>
        </w:trPr>
        <w:tc>
          <w:tcPr>
            <w:tcW w:w="547" w:type="dxa"/>
            <w:vMerge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3497" w:type="dxa"/>
            <w:vMerge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6216" w:type="dxa"/>
            <w:noWrap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_________________________________________________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t>(НДС по итоговой стоимости, рублей)</w:t>
            </w:r>
          </w:p>
        </w:tc>
      </w:tr>
      <w:tr w:rsidR="00AF7390" w:rsidRPr="008E3A08" w:rsidTr="00AF7390">
        <w:trPr>
          <w:trHeight w:val="340"/>
        </w:trPr>
        <w:tc>
          <w:tcPr>
            <w:tcW w:w="547" w:type="dxa"/>
            <w:vMerge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3497" w:type="dxa"/>
            <w:vMerge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6216" w:type="dxa"/>
            <w:noWrap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_________________________________________________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</w:pPr>
            <w:r w:rsidRPr="008E3A08">
              <w:t>(полная итоговая стоимость, рублей, с НДС)</w:t>
            </w:r>
          </w:p>
        </w:tc>
      </w:tr>
      <w:tr w:rsidR="00AF7390" w:rsidRPr="008E3A08" w:rsidTr="00AF7390">
        <w:trPr>
          <w:trHeight w:val="340"/>
        </w:trPr>
        <w:tc>
          <w:tcPr>
            <w:tcW w:w="547" w:type="dxa"/>
            <w:vMerge w:val="restart"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2</w:t>
            </w:r>
          </w:p>
        </w:tc>
        <w:tc>
          <w:tcPr>
            <w:tcW w:w="3497" w:type="dxa"/>
            <w:vMerge w:val="restart"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филиал ПАО «</w:t>
            </w:r>
            <w:proofErr w:type="spellStart"/>
            <w:r w:rsidRPr="008E3A08">
              <w:rPr>
                <w:rStyle w:val="aff2"/>
              </w:rPr>
              <w:t>Россети</w:t>
            </w:r>
            <w:proofErr w:type="spellEnd"/>
            <w:r w:rsidRPr="008E3A08">
              <w:rPr>
                <w:rStyle w:val="aff2"/>
              </w:rPr>
              <w:t xml:space="preserve"> Центр и Приволжье» «……………</w:t>
            </w:r>
            <w:proofErr w:type="gramStart"/>
            <w:r w:rsidRPr="008E3A08">
              <w:rPr>
                <w:rStyle w:val="aff2"/>
              </w:rPr>
              <w:t>…….</w:t>
            </w:r>
            <w:proofErr w:type="gramEnd"/>
            <w:r w:rsidRPr="008E3A08">
              <w:rPr>
                <w:rStyle w:val="aff2"/>
              </w:rPr>
              <w:t>»</w:t>
            </w:r>
            <w:r w:rsidRPr="008E3A08">
              <w:rPr>
                <w:i/>
              </w:rPr>
              <w:t>*</w:t>
            </w:r>
            <w:r w:rsidRPr="008E3A08">
              <w:rPr>
                <w:b/>
                <w:lang w:val="en-US"/>
              </w:rPr>
              <w:t> </w:t>
            </w:r>
            <w:r w:rsidRPr="008E3A08">
              <w:rPr>
                <w:i/>
              </w:rPr>
              <w:t>(см. инструкцию)</w:t>
            </w:r>
          </w:p>
        </w:tc>
        <w:tc>
          <w:tcPr>
            <w:tcW w:w="6216" w:type="dxa"/>
            <w:noWrap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_________________________________________________</w:t>
            </w:r>
          </w:p>
          <w:p w:rsidR="00AF7390" w:rsidRPr="008E3A08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t>(полная итоговая стоимость, рублей, без НДС)</w:t>
            </w:r>
          </w:p>
        </w:tc>
      </w:tr>
      <w:tr w:rsidR="00AF7390" w:rsidRPr="00795CFD" w:rsidTr="00AF7390">
        <w:trPr>
          <w:trHeight w:val="340"/>
        </w:trPr>
        <w:tc>
          <w:tcPr>
            <w:tcW w:w="547" w:type="dxa"/>
            <w:vMerge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3497" w:type="dxa"/>
            <w:vMerge/>
            <w:vAlign w:val="center"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6216" w:type="dxa"/>
            <w:noWrap/>
          </w:tcPr>
          <w:p w:rsidR="00AF7390" w:rsidRPr="008E3A08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rPr>
                <w:rStyle w:val="aff2"/>
              </w:rPr>
              <w:t>_________________________________________________</w:t>
            </w:r>
          </w:p>
          <w:p w:rsidR="00AF7390" w:rsidRPr="006F3996" w:rsidRDefault="00AF7390" w:rsidP="00AF7390">
            <w:pPr>
              <w:ind w:right="-45" w:firstLine="0"/>
              <w:jc w:val="center"/>
              <w:rPr>
                <w:rStyle w:val="aff2"/>
                <w:b w:val="0"/>
                <w:i w:val="0"/>
              </w:rPr>
            </w:pPr>
            <w:r w:rsidRPr="008E3A08">
              <w:t>(НДС по итоговой стоимости, рублей)</w:t>
            </w:r>
          </w:p>
        </w:tc>
      </w:tr>
      <w:tr w:rsidR="00AF7390" w:rsidRPr="00795CFD" w:rsidTr="00AF7390">
        <w:trPr>
          <w:trHeight w:val="340"/>
        </w:trPr>
        <w:tc>
          <w:tcPr>
            <w:tcW w:w="547" w:type="dxa"/>
            <w:vMerge/>
            <w:vAlign w:val="center"/>
          </w:tcPr>
          <w:p w:rsidR="00AF7390" w:rsidRPr="00D97AE7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3497" w:type="dxa"/>
            <w:vMerge/>
            <w:vAlign w:val="center"/>
          </w:tcPr>
          <w:p w:rsidR="00AF7390" w:rsidRPr="00D97AE7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</w:p>
        </w:tc>
        <w:tc>
          <w:tcPr>
            <w:tcW w:w="6216" w:type="dxa"/>
            <w:noWrap/>
          </w:tcPr>
          <w:p w:rsidR="00AF7390" w:rsidRPr="00D97AE7" w:rsidRDefault="00AF7390" w:rsidP="00AF7390">
            <w:pPr>
              <w:ind w:firstLine="0"/>
              <w:jc w:val="center"/>
              <w:rPr>
                <w:rStyle w:val="aff2"/>
                <w:b w:val="0"/>
                <w:i w:val="0"/>
              </w:rPr>
            </w:pPr>
            <w:r w:rsidRPr="00D97AE7">
              <w:rPr>
                <w:rStyle w:val="aff2"/>
              </w:rPr>
              <w:t>_________________________________________________</w:t>
            </w:r>
          </w:p>
          <w:p w:rsidR="00AF7390" w:rsidRPr="006F3996" w:rsidRDefault="00AF7390" w:rsidP="00AF7390">
            <w:pPr>
              <w:ind w:right="-45" w:firstLine="0"/>
              <w:jc w:val="center"/>
            </w:pPr>
            <w:r w:rsidRPr="006F3996">
              <w:t>(полная итоговая стоимость, рублей, с НДС)</w:t>
            </w:r>
          </w:p>
        </w:tc>
      </w:tr>
    </w:tbl>
    <w:p w:rsidR="00AF7390" w:rsidRPr="008F6B34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trike/>
          <w:sz w:val="10"/>
          <w:szCs w:val="10"/>
        </w:rPr>
      </w:pPr>
    </w:p>
    <w:p w:rsidR="00AF739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zCs w:val="24"/>
        </w:rPr>
      </w:pPr>
    </w:p>
    <w:p w:rsidR="00AF7390" w:rsidRPr="0047780D" w:rsidRDefault="00AF7390" w:rsidP="00AF7390"/>
    <w:p w:rsidR="00AF7390" w:rsidRPr="0047780D" w:rsidRDefault="00AF7390" w:rsidP="00AF7390">
      <w:pPr>
        <w:rPr>
          <w:i/>
        </w:rPr>
      </w:pPr>
      <w:r w:rsidRPr="0047780D">
        <w:t>Настоящим подтверждаю, что ______________ (</w:t>
      </w:r>
      <w:r w:rsidRPr="0047780D">
        <w:rPr>
          <w:i/>
        </w:rPr>
        <w:t>Наименование Участника, а при подаче Заявки коллективным участником указывается лидер и состав коллективного Участника</w:t>
      </w:r>
      <w:r w:rsidRPr="0047780D">
        <w:t>) на дату подачи Заявки применяю следующую систему налогообложения: __________________. (</w:t>
      </w:r>
      <w:r w:rsidRPr="0047780D">
        <w:rPr>
          <w:i/>
        </w:rPr>
        <w:t>например, основная со ставкой НДС 22%; упрощенная со ставкой НДС 5% и т.д.</w:t>
      </w:r>
      <w:r w:rsidRPr="0047780D">
        <w:t>).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284"/>
        <w:rPr>
          <w:szCs w:val="24"/>
        </w:rPr>
      </w:pPr>
    </w:p>
    <w:p w:rsidR="00AF7390" w:rsidRDefault="00AF7390" w:rsidP="00AF7390">
      <w:pPr>
        <w:tabs>
          <w:tab w:val="left" w:pos="567"/>
          <w:tab w:val="left" w:pos="1985"/>
        </w:tabs>
        <w:ind w:right="34" w:firstLine="284"/>
        <w:rPr>
          <w:szCs w:val="24"/>
          <w:highlight w:val="cyan"/>
        </w:rPr>
      </w:pPr>
    </w:p>
    <w:p w:rsidR="00AF7390" w:rsidRPr="00EC17A0" w:rsidRDefault="00AF7390" w:rsidP="00AF7390">
      <w:pPr>
        <w:tabs>
          <w:tab w:val="left" w:pos="567"/>
          <w:tab w:val="left" w:pos="1985"/>
        </w:tabs>
        <w:ind w:right="34" w:firstLine="284"/>
        <w:rPr>
          <w:rFonts w:eastAsia="Calibri"/>
          <w:szCs w:val="24"/>
        </w:rPr>
      </w:pPr>
      <w:r w:rsidRPr="0047780D">
        <w:rPr>
          <w:szCs w:val="24"/>
        </w:rPr>
        <w:t>Общая итоговая стоимость </w:t>
      </w:r>
      <w:r w:rsidRPr="0047780D">
        <w:rPr>
          <w:rFonts w:eastAsia="Calibri"/>
          <w:szCs w:val="24"/>
        </w:rPr>
        <w:t>включает в себя: все затраты, накладные расходы, налоги, пошлины, таможенные платежи, страхование и прочие сборы, которые поставщик (подрядчик, исполнитель) должен оплачивать в соответствии с условиями договора(</w:t>
      </w:r>
      <w:proofErr w:type="spellStart"/>
      <w:r w:rsidRPr="0047780D">
        <w:rPr>
          <w:rFonts w:eastAsia="Calibri"/>
          <w:szCs w:val="24"/>
        </w:rPr>
        <w:t>ов</w:t>
      </w:r>
      <w:proofErr w:type="spellEnd"/>
      <w:r w:rsidRPr="0047780D">
        <w:rPr>
          <w:rFonts w:eastAsia="Calibri"/>
          <w:szCs w:val="24"/>
        </w:rPr>
        <w:t>) или на иных основаниях. Все расходы включены в расценки и общую цену заявки.</w:t>
      </w:r>
    </w:p>
    <w:p w:rsidR="00AF7390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AF7390" w:rsidRPr="00EC17A0" w:rsidRDefault="00AF7390" w:rsidP="00AF7390">
      <w:pPr>
        <w:tabs>
          <w:tab w:val="left" w:pos="567"/>
          <w:tab w:val="left" w:pos="1985"/>
        </w:tabs>
        <w:spacing w:before="100" w:beforeAutospacing="1"/>
        <w:ind w:right="34" w:firstLine="0"/>
        <w:rPr>
          <w:szCs w:val="24"/>
        </w:rPr>
      </w:pPr>
      <w:r w:rsidRPr="008E3A08">
        <w:rPr>
          <w:szCs w:val="24"/>
        </w:rPr>
        <w:t>Стоимость является окончательной и содержит все расходы, связанные с исполнением Договора(</w:t>
      </w:r>
      <w:proofErr w:type="spellStart"/>
      <w:r w:rsidRPr="008E3A08">
        <w:rPr>
          <w:szCs w:val="24"/>
        </w:rPr>
        <w:t>ов</w:t>
      </w:r>
      <w:proofErr w:type="spellEnd"/>
      <w:r w:rsidRPr="008E3A08">
        <w:rPr>
          <w:szCs w:val="24"/>
        </w:rPr>
        <w:t>).</w:t>
      </w:r>
    </w:p>
    <w:p w:rsidR="00AF7390" w:rsidRDefault="00AF7390" w:rsidP="00AF7390">
      <w:pPr>
        <w:tabs>
          <w:tab w:val="left" w:pos="567"/>
          <w:tab w:val="left" w:pos="1985"/>
        </w:tabs>
        <w:spacing w:before="100" w:beforeAutospacing="1"/>
        <w:ind w:right="34" w:firstLine="0"/>
        <w:rPr>
          <w:szCs w:val="24"/>
        </w:rPr>
      </w:pPr>
    </w:p>
    <w:p w:rsidR="00AF7390" w:rsidRPr="0047780D" w:rsidRDefault="00AF7390" w:rsidP="00AF7390">
      <w:pPr>
        <w:pStyle w:val="Times12"/>
        <w:widowControl w:val="0"/>
        <w:tabs>
          <w:tab w:val="left" w:pos="567"/>
          <w:tab w:val="left" w:pos="1985"/>
        </w:tabs>
        <w:spacing w:before="120"/>
        <w:ind w:right="34" w:firstLine="0"/>
        <w:rPr>
          <w:b/>
          <w:szCs w:val="24"/>
        </w:rPr>
      </w:pPr>
      <w:r w:rsidRPr="0047780D">
        <w:rPr>
          <w:b/>
          <w:szCs w:val="24"/>
        </w:rPr>
        <w:t xml:space="preserve">Срок оказания услуг: </w:t>
      </w:r>
    </w:p>
    <w:p w:rsidR="00AF7390" w:rsidRPr="0047780D" w:rsidRDefault="00AF7390" w:rsidP="00AF7390">
      <w:pPr>
        <w:pStyle w:val="Times12"/>
        <w:widowControl w:val="0"/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szCs w:val="24"/>
        </w:rPr>
        <w:t xml:space="preserve">Начало оказания услуг: </w:t>
      </w:r>
      <w:r w:rsidRPr="0047780D">
        <w:rPr>
          <w:rStyle w:val="aff2"/>
          <w:bCs w:val="0"/>
          <w:snapToGrid w:val="0"/>
          <w:szCs w:val="24"/>
        </w:rPr>
        <w:t>_____________________________________________________</w:t>
      </w:r>
      <w:r w:rsidRPr="0047780D">
        <w:rPr>
          <w:szCs w:val="24"/>
        </w:rPr>
        <w:t>.</w:t>
      </w:r>
    </w:p>
    <w:p w:rsidR="00AF7390" w:rsidRPr="0047780D" w:rsidRDefault="00AF7390" w:rsidP="00AF7390">
      <w:pPr>
        <w:pStyle w:val="Times12"/>
        <w:widowControl w:val="0"/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szCs w:val="24"/>
        </w:rPr>
        <w:t>Окончание оказания услуг</w:t>
      </w:r>
      <w:r w:rsidRPr="0047780D">
        <w:rPr>
          <w:b/>
          <w:szCs w:val="24"/>
        </w:rPr>
        <w:t>:</w:t>
      </w:r>
      <w:r w:rsidRPr="0047780D">
        <w:rPr>
          <w:szCs w:val="24"/>
        </w:rPr>
        <w:t xml:space="preserve"> </w:t>
      </w:r>
      <w:r w:rsidRPr="0047780D">
        <w:rPr>
          <w:rStyle w:val="aff2"/>
          <w:bCs w:val="0"/>
          <w:snapToGrid w:val="0"/>
          <w:szCs w:val="24"/>
        </w:rPr>
        <w:t>________________________________________________</w:t>
      </w:r>
      <w:r w:rsidRPr="0047780D">
        <w:rPr>
          <w:szCs w:val="24"/>
        </w:rPr>
        <w:t>.</w:t>
      </w:r>
    </w:p>
    <w:p w:rsidR="00AF7390" w:rsidRPr="00EC17A0" w:rsidRDefault="00AF7390" w:rsidP="00AF7390">
      <w:pPr>
        <w:pStyle w:val="Times12"/>
        <w:widowControl w:val="0"/>
        <w:tabs>
          <w:tab w:val="left" w:pos="567"/>
          <w:tab w:val="left" w:pos="1985"/>
        </w:tabs>
        <w:spacing w:after="120"/>
        <w:ind w:right="34" w:firstLine="0"/>
        <w:rPr>
          <w:iCs/>
          <w:szCs w:val="24"/>
        </w:rPr>
      </w:pPr>
      <w:r w:rsidRPr="0047780D">
        <w:rPr>
          <w:b/>
          <w:szCs w:val="24"/>
        </w:rPr>
        <w:t>Условия оплаты оказания услуг</w:t>
      </w:r>
      <w:r w:rsidRPr="0047780D">
        <w:rPr>
          <w:b/>
          <w:iCs/>
          <w:szCs w:val="24"/>
        </w:rPr>
        <w:t>:</w:t>
      </w:r>
      <w:r w:rsidRPr="0047780D">
        <w:rPr>
          <w:iCs/>
          <w:szCs w:val="24"/>
        </w:rPr>
        <w:t xml:space="preserve"> </w:t>
      </w:r>
      <w:r w:rsidRPr="0047780D">
        <w:rPr>
          <w:szCs w:val="24"/>
        </w:rPr>
        <w:t>на условиях, указанных в закупочной документации.</w:t>
      </w:r>
    </w:p>
    <w:p w:rsidR="00AF7390" w:rsidRPr="00EC17A0" w:rsidRDefault="00AF7390" w:rsidP="00AF7390">
      <w:pPr>
        <w:pStyle w:val="Times12"/>
        <w:widowControl w:val="0"/>
        <w:tabs>
          <w:tab w:val="left" w:pos="567"/>
          <w:tab w:val="left" w:pos="1985"/>
        </w:tabs>
        <w:spacing w:after="120"/>
        <w:ind w:right="34" w:firstLine="0"/>
        <w:rPr>
          <w:iCs/>
          <w:szCs w:val="24"/>
        </w:rPr>
      </w:pPr>
    </w:p>
    <w:p w:rsidR="00AF7390" w:rsidRPr="00EC17A0" w:rsidRDefault="00AF7390" w:rsidP="00AF7390">
      <w:pPr>
        <w:tabs>
          <w:tab w:val="left" w:pos="567"/>
          <w:tab w:val="left" w:pos="1985"/>
        </w:tabs>
        <w:spacing w:after="120"/>
        <w:ind w:right="34" w:firstLine="0"/>
        <w:rPr>
          <w:szCs w:val="24"/>
        </w:rPr>
      </w:pPr>
      <w:r w:rsidRPr="00EC17A0">
        <w:rPr>
          <w:i/>
          <w:szCs w:val="24"/>
          <w:u w:val="single"/>
          <w:shd w:val="clear" w:color="auto" w:fill="FFFF99"/>
        </w:rPr>
        <w:t>Перечислить все лоты по порядку их следования, на которые подается оферта с разбиением итоговых сумм по каждому из лотов.</w:t>
      </w:r>
    </w:p>
    <w:p w:rsidR="00AF7390" w:rsidRPr="008A0C48" w:rsidRDefault="00AF7390" w:rsidP="00AF7390">
      <w:pPr>
        <w:tabs>
          <w:tab w:val="left" w:pos="567"/>
          <w:tab w:val="left" w:pos="1985"/>
        </w:tabs>
        <w:spacing w:after="60"/>
        <w:ind w:right="34" w:firstLine="0"/>
        <w:rPr>
          <w:szCs w:val="24"/>
        </w:rPr>
      </w:pPr>
      <w:r w:rsidRPr="00EC17A0">
        <w:rPr>
          <w:szCs w:val="24"/>
        </w:rPr>
        <w:t>Настоящая Заявка имеет правовой статус оферты и действует до «___</w:t>
      </w:r>
      <w:proofErr w:type="gramStart"/>
      <w:r w:rsidRPr="00EC17A0">
        <w:rPr>
          <w:szCs w:val="24"/>
        </w:rPr>
        <w:t>_»_</w:t>
      </w:r>
      <w:proofErr w:type="gramEnd"/>
      <w:r w:rsidRPr="00EC17A0">
        <w:rPr>
          <w:szCs w:val="24"/>
        </w:rPr>
        <w:t>______________</w:t>
      </w:r>
      <w:r w:rsidRPr="008A0C48">
        <w:rPr>
          <w:szCs w:val="24"/>
        </w:rPr>
        <w:t xml:space="preserve"> 20</w:t>
      </w:r>
      <w:r>
        <w:rPr>
          <w:szCs w:val="24"/>
        </w:rPr>
        <w:t>2</w:t>
      </w:r>
      <w:r w:rsidRPr="008A0C48">
        <w:rPr>
          <w:szCs w:val="24"/>
        </w:rPr>
        <w:t>_ года.</w:t>
      </w:r>
    </w:p>
    <w:p w:rsidR="00AF7390" w:rsidRPr="008A0C4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A0C48">
        <w:rPr>
          <w:szCs w:val="24"/>
        </w:rPr>
        <w:t>Данная Заявка подается с пониманием того, что:</w:t>
      </w:r>
    </w:p>
    <w:p w:rsidR="00AF7390" w:rsidRPr="008A0C4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A0C48">
        <w:rPr>
          <w:szCs w:val="24"/>
        </w:rPr>
        <w:t>вы не отвечаете и не имеете обязательств по нашим расходам, связанным с подготовкой и подачей данной Заявки, за исключением случаев, прямо оговоренных в законодательстве Российской Федерации;</w:t>
      </w:r>
    </w:p>
    <w:p w:rsidR="00AF7390" w:rsidRPr="008A0C4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A0C48">
        <w:rPr>
          <w:szCs w:val="24"/>
        </w:rPr>
        <w:t>вы оставляете за собой право:</w:t>
      </w:r>
    </w:p>
    <w:p w:rsidR="00AF7390" w:rsidRPr="008E3A08" w:rsidRDefault="00AF7390" w:rsidP="00AF7390">
      <w:pPr>
        <w:numPr>
          <w:ilvl w:val="0"/>
          <w:numId w:val="26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8A0C48">
        <w:rPr>
          <w:szCs w:val="24"/>
        </w:rPr>
        <w:t xml:space="preserve">отклонить заявки с ценами, </w:t>
      </w:r>
      <w:r w:rsidRPr="008E3A08">
        <w:rPr>
          <w:szCs w:val="24"/>
        </w:rPr>
        <w:t>превышающими начальную (максимальную) цену договора(</w:t>
      </w:r>
      <w:proofErr w:type="spellStart"/>
      <w:r w:rsidRPr="008E3A08">
        <w:rPr>
          <w:szCs w:val="24"/>
        </w:rPr>
        <w:t>ов</w:t>
      </w:r>
      <w:proofErr w:type="spellEnd"/>
      <w:r w:rsidRPr="008E3A08">
        <w:rPr>
          <w:szCs w:val="24"/>
        </w:rPr>
        <w:t>);</w:t>
      </w:r>
    </w:p>
    <w:p w:rsidR="00AF7390" w:rsidRPr="008E3A08" w:rsidRDefault="00AF7390" w:rsidP="00AF7390">
      <w:pPr>
        <w:numPr>
          <w:ilvl w:val="0"/>
          <w:numId w:val="26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8E3A08">
        <w:rPr>
          <w:szCs w:val="24"/>
        </w:rPr>
        <w:t xml:space="preserve">принять или отклонить любую Заявку в соответствии с условиями </w:t>
      </w:r>
      <w:r w:rsidRPr="008E3A08">
        <w:rPr>
          <w:spacing w:val="-1"/>
          <w:szCs w:val="24"/>
        </w:rPr>
        <w:t>закупочной документации</w:t>
      </w:r>
      <w:r w:rsidRPr="008E3A08">
        <w:rPr>
          <w:szCs w:val="24"/>
        </w:rPr>
        <w:t>;</w:t>
      </w:r>
    </w:p>
    <w:p w:rsidR="00AF7390" w:rsidRPr="008E3A08" w:rsidRDefault="00AF7390" w:rsidP="00AF7390">
      <w:pPr>
        <w:numPr>
          <w:ilvl w:val="0"/>
          <w:numId w:val="26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8E3A08">
        <w:rPr>
          <w:szCs w:val="24"/>
        </w:rPr>
        <w:t>отклонить все заявки.</w:t>
      </w:r>
    </w:p>
    <w:p w:rsidR="00AF7390" w:rsidRPr="008E3A08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_____________</w:t>
      </w:r>
      <w:proofErr w:type="gramStart"/>
      <w:r w:rsidRPr="008E3A08">
        <w:rPr>
          <w:szCs w:val="24"/>
        </w:rPr>
        <w:t>_(</w:t>
      </w:r>
      <w:proofErr w:type="gramEnd"/>
      <w:r w:rsidRPr="008E3A08">
        <w:rPr>
          <w:i/>
          <w:szCs w:val="24"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8E3A08">
        <w:rPr>
          <w:szCs w:val="24"/>
        </w:rPr>
        <w:t xml:space="preserve">) при подаче настоящей оферты принимает на себя следующие обязательства, связанные с подачей Заявки на участие в закупке: </w:t>
      </w:r>
    </w:p>
    <w:p w:rsidR="00AF7390" w:rsidRPr="008E3A08" w:rsidRDefault="00AF7390" w:rsidP="00AF7390">
      <w:pPr>
        <w:numPr>
          <w:ilvl w:val="0"/>
          <w:numId w:val="27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8E3A08">
        <w:rPr>
          <w:szCs w:val="24"/>
        </w:rPr>
        <w:lastRenderedPageBreak/>
        <w:t>не изменять (не вносить изменения) в Заявку в течение срока ее действия после истечения срока окончания подачи Заявок;</w:t>
      </w:r>
    </w:p>
    <w:p w:rsidR="00AF7390" w:rsidRPr="008E3A08" w:rsidRDefault="00AF7390" w:rsidP="00AF7390">
      <w:pPr>
        <w:numPr>
          <w:ilvl w:val="0"/>
          <w:numId w:val="27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8E3A08">
        <w:rPr>
          <w:szCs w:val="24"/>
        </w:rPr>
        <w:t xml:space="preserve">предоставлять достоверные и нефальсифицированные документы, сведения и/или информацию, приведенные в составе Заявки; </w:t>
      </w:r>
    </w:p>
    <w:p w:rsidR="00AF7390" w:rsidRPr="008E3A08" w:rsidRDefault="00AF7390" w:rsidP="00AF7390">
      <w:pPr>
        <w:numPr>
          <w:ilvl w:val="0"/>
          <w:numId w:val="27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8E3A08">
        <w:rPr>
          <w:szCs w:val="24"/>
        </w:rPr>
        <w:t>заключить договор(ы) в установленном в документации о закупке порядке, в случае признания ____________________(</w:t>
      </w:r>
      <w:r w:rsidRPr="008E3A08">
        <w:rPr>
          <w:i/>
          <w:szCs w:val="24"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8E3A08">
        <w:rPr>
          <w:szCs w:val="24"/>
        </w:rPr>
        <w:t xml:space="preserve">) Победителем/участником, предложившим  наилучшую заявку, либо единственным Участником, соответствующим требованиям </w:t>
      </w:r>
      <w:r w:rsidRPr="008E3A08">
        <w:rPr>
          <w:spacing w:val="-1"/>
          <w:szCs w:val="24"/>
        </w:rPr>
        <w:t>закупочной документации</w:t>
      </w:r>
      <w:r w:rsidRPr="008E3A08">
        <w:rPr>
          <w:szCs w:val="24"/>
        </w:rPr>
        <w:t>;</w:t>
      </w:r>
    </w:p>
    <w:p w:rsidR="00AF7390" w:rsidRPr="008A0C48" w:rsidRDefault="00AF7390" w:rsidP="00AF7390">
      <w:pPr>
        <w:numPr>
          <w:ilvl w:val="0"/>
          <w:numId w:val="27"/>
        </w:numPr>
        <w:tabs>
          <w:tab w:val="left" w:pos="567"/>
          <w:tab w:val="left" w:pos="1985"/>
        </w:tabs>
        <w:ind w:left="0" w:right="34" w:firstLine="0"/>
        <w:rPr>
          <w:szCs w:val="24"/>
        </w:rPr>
      </w:pPr>
      <w:r w:rsidRPr="008E3A08">
        <w:rPr>
          <w:szCs w:val="24"/>
        </w:rPr>
        <w:t>предоставить финансовое обеспечение по Договору(</w:t>
      </w:r>
      <w:proofErr w:type="spellStart"/>
      <w:r w:rsidRPr="008E3A08">
        <w:rPr>
          <w:szCs w:val="24"/>
        </w:rPr>
        <w:t>ам</w:t>
      </w:r>
      <w:proofErr w:type="spellEnd"/>
      <w:r w:rsidRPr="008E3A08">
        <w:rPr>
          <w:szCs w:val="24"/>
        </w:rPr>
        <w:t>), заключенному(</w:t>
      </w:r>
      <w:proofErr w:type="spellStart"/>
      <w:r w:rsidRPr="008E3A08">
        <w:rPr>
          <w:szCs w:val="24"/>
        </w:rPr>
        <w:t>ыми</w:t>
      </w:r>
      <w:proofErr w:type="spellEnd"/>
      <w:r w:rsidRPr="008E3A08">
        <w:rPr>
          <w:szCs w:val="24"/>
        </w:rPr>
        <w:t>) по итогам проведения закупки, в случае признания ___________________</w:t>
      </w:r>
      <w:proofErr w:type="gramStart"/>
      <w:r w:rsidRPr="008E3A08">
        <w:rPr>
          <w:szCs w:val="24"/>
        </w:rPr>
        <w:t>_(</w:t>
      </w:r>
      <w:proofErr w:type="gramEnd"/>
      <w:r w:rsidRPr="008E3A08">
        <w:rPr>
          <w:i/>
          <w:szCs w:val="24"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8E3A08">
        <w:rPr>
          <w:szCs w:val="24"/>
        </w:rPr>
        <w:t>) Победителем/участником, предложившим наилучшую заявку</w:t>
      </w:r>
      <w:r w:rsidRPr="008A0C48">
        <w:rPr>
          <w:szCs w:val="24"/>
        </w:rPr>
        <w:t>.</w:t>
      </w:r>
    </w:p>
    <w:p w:rsidR="00AF7390" w:rsidRPr="00D97771" w:rsidRDefault="00AF7390" w:rsidP="00AF7390">
      <w:pPr>
        <w:tabs>
          <w:tab w:val="left" w:pos="567"/>
          <w:tab w:val="left" w:pos="1985"/>
        </w:tabs>
        <w:ind w:right="34" w:firstLine="0"/>
        <w:rPr>
          <w:sz w:val="10"/>
          <w:szCs w:val="10"/>
        </w:rPr>
      </w:pPr>
    </w:p>
    <w:p w:rsidR="00AF7390" w:rsidRPr="00D97771" w:rsidRDefault="00AF7390" w:rsidP="00AF7390">
      <w:pPr>
        <w:tabs>
          <w:tab w:val="left" w:pos="567"/>
          <w:tab w:val="num" w:pos="1620"/>
          <w:tab w:val="left" w:pos="1985"/>
        </w:tabs>
        <w:autoSpaceDE w:val="0"/>
        <w:autoSpaceDN w:val="0"/>
        <w:adjustRightInd w:val="0"/>
        <w:spacing w:after="120"/>
        <w:ind w:right="34" w:firstLine="0"/>
        <w:textAlignment w:val="baseline"/>
        <w:rPr>
          <w:sz w:val="18"/>
          <w:szCs w:val="18"/>
        </w:rPr>
      </w:pPr>
    </w:p>
    <w:p w:rsidR="00AF7390" w:rsidRPr="00414CAF" w:rsidRDefault="00AF7390" w:rsidP="00AF7390">
      <w:pPr>
        <w:spacing w:after="120"/>
        <w:rPr>
          <w:szCs w:val="24"/>
        </w:rPr>
      </w:pPr>
      <w:r w:rsidRPr="008E3A08">
        <w:rPr>
          <w:szCs w:val="24"/>
        </w:rPr>
        <w:t>В соответствии с инструкциями, полученными от Вас в документации о закупке, информация по сути наших предложений в данной закупке представлена в следующих</w:t>
      </w:r>
      <w:r w:rsidRPr="00414CAF">
        <w:rPr>
          <w:szCs w:val="24"/>
        </w:rPr>
        <w:t xml:space="preserve"> документах, которые являются неотъемлемой частью нашей Заявки: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4820"/>
        <w:gridCol w:w="2551"/>
      </w:tblGrid>
      <w:tr w:rsidR="00AF7390" w:rsidRPr="008A0C48" w:rsidTr="00AF7390">
        <w:trPr>
          <w:trHeight w:val="332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  <w:tab w:val="right" w:pos="9360"/>
              </w:tabs>
              <w:spacing w:line="240" w:lineRule="auto"/>
              <w:ind w:right="34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№ прило</w:t>
            </w:r>
            <w:r w:rsidRPr="008A0C48">
              <w:rPr>
                <w:szCs w:val="24"/>
                <w:lang w:eastAsia="ar-SA"/>
              </w:rPr>
              <w:t>жения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jc w:val="center"/>
              <w:rPr>
                <w:szCs w:val="24"/>
              </w:rPr>
            </w:pPr>
            <w:r w:rsidRPr="008A0C48">
              <w:rPr>
                <w:szCs w:val="24"/>
              </w:rPr>
              <w:t>Наименование приложения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jc w:val="center"/>
              <w:rPr>
                <w:szCs w:val="24"/>
              </w:rPr>
            </w:pPr>
            <w:r w:rsidRPr="008A0C48">
              <w:rPr>
                <w:szCs w:val="24"/>
              </w:rPr>
              <w:t>Число</w:t>
            </w:r>
            <w:r>
              <w:rPr>
                <w:szCs w:val="24"/>
              </w:rPr>
              <w:t xml:space="preserve"> </w:t>
            </w:r>
            <w:r w:rsidRPr="008A0C48">
              <w:rPr>
                <w:szCs w:val="24"/>
              </w:rPr>
              <w:t>страниц</w:t>
            </w:r>
          </w:p>
        </w:tc>
      </w:tr>
      <w:tr w:rsidR="00AF7390" w:rsidRPr="008A0C48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8A0C48">
              <w:rPr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  <w:tr w:rsidR="00AF7390" w:rsidRPr="008A0C48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8A0C48">
              <w:rPr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  <w:tr w:rsidR="00AF7390" w:rsidRPr="008A0C48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8A0C48">
              <w:rPr>
                <w:szCs w:val="24"/>
              </w:rPr>
              <w:t>…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  <w:tr w:rsidR="00AF7390" w:rsidRPr="008A0C48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8A0C48">
              <w:rPr>
                <w:szCs w:val="24"/>
              </w:rPr>
              <w:t>…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  <w:tr w:rsidR="00AF7390" w:rsidRPr="008A0C48" w:rsidTr="00AF7390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75177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 w:firstLine="138"/>
              <w:rPr>
                <w:szCs w:val="24"/>
              </w:rPr>
            </w:pPr>
            <w:r w:rsidRPr="00875177">
              <w:rPr>
                <w:szCs w:val="24"/>
              </w:rPr>
              <w:t>…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spacing w:line="240" w:lineRule="auto"/>
              <w:ind w:right="34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8A0C48" w:rsidRDefault="00AF7390" w:rsidP="00AF7390">
            <w:pPr>
              <w:pStyle w:val="aff8"/>
              <w:tabs>
                <w:tab w:val="left" w:pos="567"/>
                <w:tab w:val="left" w:pos="1985"/>
              </w:tabs>
              <w:ind w:right="34"/>
              <w:rPr>
                <w:szCs w:val="24"/>
              </w:rPr>
            </w:pPr>
          </w:p>
        </w:tc>
      </w:tr>
    </w:tbl>
    <w:p w:rsidR="00AF7390" w:rsidRPr="00F647F7" w:rsidRDefault="00AF7390" w:rsidP="00AF7390">
      <w:pPr>
        <w:rPr>
          <w:szCs w:val="24"/>
        </w:rPr>
      </w:pPr>
      <w:r w:rsidRPr="00F647F7">
        <w:rPr>
          <w:szCs w:val="24"/>
        </w:rPr>
        <w:t>____________________________________</w:t>
      </w:r>
    </w:p>
    <w:p w:rsidR="00AF7390" w:rsidRPr="00D97771" w:rsidRDefault="00AF7390" w:rsidP="00AF7390">
      <w:pPr>
        <w:tabs>
          <w:tab w:val="left" w:pos="567"/>
          <w:tab w:val="left" w:pos="1985"/>
        </w:tabs>
        <w:ind w:right="34" w:firstLine="0"/>
        <w:rPr>
          <w:sz w:val="10"/>
          <w:szCs w:val="10"/>
        </w:rPr>
      </w:pPr>
    </w:p>
    <w:p w:rsidR="00AF7390" w:rsidRPr="008A0C48" w:rsidRDefault="00AF7390" w:rsidP="00AF7390">
      <w:pPr>
        <w:tabs>
          <w:tab w:val="left" w:pos="567"/>
          <w:tab w:val="left" w:pos="1985"/>
        </w:tabs>
        <w:ind w:right="5811" w:firstLine="0"/>
        <w:rPr>
          <w:szCs w:val="24"/>
        </w:rPr>
      </w:pPr>
      <w:r w:rsidRPr="008A0C48">
        <w:rPr>
          <w:szCs w:val="24"/>
        </w:rPr>
        <w:t>____________________________________</w:t>
      </w:r>
    </w:p>
    <w:p w:rsidR="00AF7390" w:rsidRPr="008A0C48" w:rsidRDefault="00AF7390" w:rsidP="00AF7390">
      <w:pPr>
        <w:tabs>
          <w:tab w:val="left" w:pos="567"/>
          <w:tab w:val="left" w:pos="1985"/>
        </w:tabs>
        <w:ind w:right="5811" w:firstLine="0"/>
        <w:jc w:val="center"/>
        <w:rPr>
          <w:szCs w:val="24"/>
          <w:vertAlign w:val="superscript"/>
        </w:rPr>
      </w:pPr>
      <w:r w:rsidRPr="008A0C48">
        <w:rPr>
          <w:szCs w:val="24"/>
          <w:vertAlign w:val="superscript"/>
        </w:rPr>
        <w:t>(подпись, М.П.)</w:t>
      </w:r>
    </w:p>
    <w:p w:rsidR="00AF7390" w:rsidRPr="008A0C48" w:rsidRDefault="00AF7390" w:rsidP="00AF7390">
      <w:pPr>
        <w:tabs>
          <w:tab w:val="left" w:pos="567"/>
          <w:tab w:val="left" w:pos="1985"/>
        </w:tabs>
        <w:ind w:right="5811" w:firstLine="0"/>
        <w:rPr>
          <w:szCs w:val="24"/>
        </w:rPr>
      </w:pPr>
      <w:r w:rsidRPr="008A0C48">
        <w:rPr>
          <w:szCs w:val="24"/>
        </w:rPr>
        <w:t>____________________________________</w:t>
      </w:r>
    </w:p>
    <w:p w:rsidR="00AF7390" w:rsidRPr="008A0C48" w:rsidRDefault="00AF7390" w:rsidP="00AF7390">
      <w:pPr>
        <w:tabs>
          <w:tab w:val="left" w:pos="567"/>
          <w:tab w:val="left" w:pos="1985"/>
        </w:tabs>
        <w:ind w:right="5811" w:firstLine="0"/>
        <w:jc w:val="center"/>
        <w:rPr>
          <w:szCs w:val="24"/>
          <w:vertAlign w:val="superscript"/>
        </w:rPr>
      </w:pPr>
      <w:r w:rsidRPr="008A0C48">
        <w:rPr>
          <w:szCs w:val="24"/>
          <w:vertAlign w:val="superscript"/>
        </w:rPr>
        <w:t>(фамилия, имя, отчество подписавшего, должность)</w:t>
      </w:r>
    </w:p>
    <w:p w:rsidR="00AF7390" w:rsidRPr="008A0C48" w:rsidRDefault="00AF7390" w:rsidP="00AF7390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A0C48">
        <w:rPr>
          <w:b/>
          <w:color w:val="000000"/>
          <w:spacing w:val="36"/>
          <w:szCs w:val="24"/>
        </w:rPr>
        <w:t>конец формы</w:t>
      </w:r>
    </w:p>
    <w:p w:rsidR="00AF7390" w:rsidRPr="008A0C48" w:rsidRDefault="00AF7390" w:rsidP="00AF7390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8A0C48">
        <w:rPr>
          <w:b/>
          <w:szCs w:val="24"/>
        </w:rPr>
        <w:br w:type="page"/>
      </w:r>
    </w:p>
    <w:p w:rsidR="00AF7390" w:rsidRPr="008A0C48" w:rsidRDefault="00AF7390" w:rsidP="00AF7390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41" w:name="_Toc239341182"/>
      <w:r w:rsidRPr="008A0C48">
        <w:rPr>
          <w:sz w:val="24"/>
          <w:szCs w:val="24"/>
        </w:rPr>
        <w:lastRenderedPageBreak/>
        <w:t>Инструкции по заполнению</w:t>
      </w:r>
      <w:bookmarkEnd w:id="41"/>
    </w:p>
    <w:p w:rsidR="00AF7390" w:rsidRPr="00D6386A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D6386A">
        <w:rPr>
          <w:sz w:val="24"/>
          <w:szCs w:val="24"/>
        </w:rPr>
        <w:t>Письмо следует оформить на официальном бланке Участника. Участник присваивает письму дату и номер в соответствии с принятыми у него правилами документооборота.</w:t>
      </w:r>
    </w:p>
    <w:p w:rsidR="00AF7390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D6386A">
        <w:rPr>
          <w:sz w:val="24"/>
          <w:szCs w:val="24"/>
        </w:rPr>
        <w:t>Участник должен указать свое полное наименование (с указанием организационно-правовой формы) и юридический адрес.</w:t>
      </w:r>
    </w:p>
    <w:p w:rsidR="00AF7390" w:rsidRPr="00D6386A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907870">
        <w:rPr>
          <w:sz w:val="24"/>
          <w:szCs w:val="24"/>
        </w:rPr>
        <w:t>Участник должен перечислить и указать объем каждого из прилагаемых к письму о подаче оферты документов, определяющих суть технико-коммерческого</w:t>
      </w:r>
      <w:r w:rsidRPr="00572945">
        <w:rPr>
          <w:sz w:val="24"/>
          <w:szCs w:val="24"/>
        </w:rPr>
        <w:t xml:space="preserve"> предложения</w:t>
      </w:r>
      <w:r w:rsidRPr="00F647F7">
        <w:rPr>
          <w:sz w:val="24"/>
          <w:szCs w:val="24"/>
        </w:rPr>
        <w:t xml:space="preserve"> </w:t>
      </w:r>
      <w:r w:rsidRPr="00B60E36">
        <w:rPr>
          <w:sz w:val="24"/>
          <w:szCs w:val="24"/>
        </w:rPr>
        <w:t>Участника</w:t>
      </w:r>
      <w:r>
        <w:rPr>
          <w:sz w:val="24"/>
          <w:szCs w:val="24"/>
          <w:lang w:val="ru-RU"/>
        </w:rPr>
        <w:t>.</w:t>
      </w:r>
    </w:p>
    <w:p w:rsidR="00AF7390" w:rsidRPr="00C17E7B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C17E7B">
        <w:rPr>
          <w:sz w:val="24"/>
          <w:szCs w:val="24"/>
        </w:rPr>
        <w:t xml:space="preserve">Участник должен указать срок действия Заявки согласно требованиям </w:t>
      </w:r>
      <w:r w:rsidRPr="00C17E7B">
        <w:rPr>
          <w:sz w:val="24"/>
          <w:szCs w:val="24"/>
          <w:lang w:val="ru-RU"/>
        </w:rPr>
        <w:t xml:space="preserve">к сроку действия заявки, указанному в </w:t>
      </w:r>
      <w:r w:rsidRPr="00C17E7B">
        <w:rPr>
          <w:sz w:val="24"/>
          <w:szCs w:val="24"/>
        </w:rPr>
        <w:t xml:space="preserve">части </w:t>
      </w:r>
      <w:r w:rsidRPr="00C17E7B">
        <w:rPr>
          <w:rStyle w:val="110"/>
          <w:rFonts w:ascii="Times New Roman" w:hAnsi="Times New Roman"/>
          <w:b w:val="0"/>
          <w:sz w:val="24"/>
          <w:szCs w:val="24"/>
          <w:lang w:val="en-US"/>
        </w:rPr>
        <w:t>IV</w:t>
      </w:r>
      <w:r w:rsidRPr="00C17E7B" w:rsidDel="00413E80">
        <w:rPr>
          <w:sz w:val="24"/>
          <w:szCs w:val="24"/>
        </w:rPr>
        <w:t xml:space="preserve"> </w:t>
      </w:r>
      <w:r w:rsidRPr="00C17E7B">
        <w:rPr>
          <w:sz w:val="24"/>
          <w:szCs w:val="24"/>
        </w:rPr>
        <w:t>«ИНФОРМАЦИОННАЯ КАРТА ЗАКУПКИ»</w:t>
      </w:r>
      <w:r w:rsidRPr="00C17E7B">
        <w:rPr>
          <w:sz w:val="24"/>
          <w:szCs w:val="24"/>
          <w:lang w:val="ru-RU"/>
        </w:rPr>
        <w:t>.</w:t>
      </w:r>
    </w:p>
    <w:p w:rsidR="00AF7390" w:rsidRPr="00C17E7B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C17E7B">
        <w:rPr>
          <w:sz w:val="24"/>
          <w:szCs w:val="24"/>
          <w:lang w:val="ru-RU"/>
        </w:rPr>
        <w:t xml:space="preserve">Участник указывает </w:t>
      </w:r>
      <w:r w:rsidRPr="00C17E7B">
        <w:rPr>
          <w:sz w:val="24"/>
          <w:szCs w:val="24"/>
        </w:rPr>
        <w:t>систем</w:t>
      </w:r>
      <w:r w:rsidRPr="00C17E7B">
        <w:rPr>
          <w:sz w:val="24"/>
          <w:szCs w:val="24"/>
          <w:lang w:val="ru-RU"/>
        </w:rPr>
        <w:t>у</w:t>
      </w:r>
      <w:r w:rsidRPr="00C17E7B">
        <w:rPr>
          <w:sz w:val="24"/>
          <w:szCs w:val="24"/>
        </w:rPr>
        <w:t xml:space="preserve"> налогообложения</w:t>
      </w:r>
      <w:r w:rsidRPr="00C17E7B">
        <w:rPr>
          <w:sz w:val="24"/>
          <w:szCs w:val="24"/>
          <w:lang w:val="ru-RU"/>
        </w:rPr>
        <w:t>, которую он применяет на момент подачи заявки.</w:t>
      </w:r>
    </w:p>
    <w:p w:rsidR="00AF7390" w:rsidRPr="00497FDB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line="240" w:lineRule="auto"/>
        <w:ind w:left="0" w:right="34" w:firstLine="993"/>
        <w:rPr>
          <w:sz w:val="24"/>
          <w:szCs w:val="24"/>
          <w:lang w:val="ru-RU"/>
        </w:rPr>
      </w:pPr>
      <w:r w:rsidRPr="00C17E7B">
        <w:rPr>
          <w:sz w:val="24"/>
          <w:szCs w:val="24"/>
        </w:rPr>
        <w:t>Участник должен указать стоимость</w:t>
      </w:r>
      <w:r w:rsidRPr="00D6386A">
        <w:rPr>
          <w:sz w:val="24"/>
          <w:szCs w:val="24"/>
        </w:rPr>
        <w:t xml:space="preserve"> цифрами и словами, в рублях, раздельно без НДС, величину НДС и вместе с НДС. Цену следует указывать в формате ХХХ </w:t>
      </w:r>
      <w:proofErr w:type="spellStart"/>
      <w:r w:rsidRPr="00D6386A">
        <w:rPr>
          <w:sz w:val="24"/>
          <w:szCs w:val="24"/>
        </w:rPr>
        <w:t>ХХХ</w:t>
      </w:r>
      <w:proofErr w:type="spellEnd"/>
      <w:r w:rsidRPr="00D6386A">
        <w:rPr>
          <w:sz w:val="24"/>
          <w:szCs w:val="24"/>
        </w:rPr>
        <w:t xml:space="preserve"> ХХХ,ХХ руб., например: «1 234 567,89 руб. (Один миллион двести тридцать четыре тысячи пятьсот шестьдесят семь руб. восемьдесят </w:t>
      </w:r>
      <w:r w:rsidRPr="00497FDB">
        <w:rPr>
          <w:sz w:val="24"/>
          <w:szCs w:val="24"/>
        </w:rPr>
        <w:t>девять коп.)».</w:t>
      </w:r>
      <w:r w:rsidRPr="00497FDB">
        <w:rPr>
          <w:sz w:val="24"/>
          <w:szCs w:val="24"/>
          <w:lang w:val="ru-RU"/>
        </w:rPr>
        <w:t xml:space="preserve"> </w:t>
      </w:r>
      <w:r w:rsidRPr="00497FDB">
        <w:rPr>
          <w:sz w:val="24"/>
          <w:szCs w:val="24"/>
        </w:rPr>
        <w:t>В случае, если Участник применяет УСН –</w:t>
      </w:r>
      <w:r w:rsidRPr="00497FDB">
        <w:rPr>
          <w:sz w:val="24"/>
          <w:szCs w:val="24"/>
          <w:lang w:val="ru-RU"/>
        </w:rPr>
        <w:t xml:space="preserve"> в соответствующих графах таблиц(ы)</w:t>
      </w:r>
      <w:r w:rsidRPr="00497FDB">
        <w:rPr>
          <w:sz w:val="24"/>
          <w:szCs w:val="24"/>
        </w:rPr>
        <w:t xml:space="preserve"> указывается сумма с НДС, равная сумме без НДС (НДС</w:t>
      </w:r>
      <w:r w:rsidRPr="00497FDB">
        <w:rPr>
          <w:sz w:val="24"/>
          <w:szCs w:val="24"/>
          <w:lang w:val="ru-RU"/>
        </w:rPr>
        <w:t xml:space="preserve"> в таком случае</w:t>
      </w:r>
      <w:r w:rsidRPr="00497FDB">
        <w:rPr>
          <w:sz w:val="24"/>
          <w:szCs w:val="24"/>
        </w:rPr>
        <w:t xml:space="preserve"> равен нулю)</w:t>
      </w:r>
      <w:r w:rsidRPr="00497FDB">
        <w:rPr>
          <w:sz w:val="24"/>
          <w:szCs w:val="24"/>
          <w:lang w:val="ru-RU"/>
        </w:rPr>
        <w:t xml:space="preserve">. При этом указанные суммы должны соответствовать </w:t>
      </w:r>
      <w:r w:rsidRPr="00497FDB">
        <w:rPr>
          <w:sz w:val="24"/>
          <w:szCs w:val="24"/>
        </w:rPr>
        <w:t>суммам, указанным в Сводной таблице стоимости</w:t>
      </w:r>
      <w:r w:rsidRPr="00497FDB">
        <w:rPr>
          <w:bCs/>
          <w:sz w:val="24"/>
          <w:szCs w:val="24"/>
          <w:lang w:val="ru-RU"/>
        </w:rPr>
        <w:t>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tabs>
          <w:tab w:val="left" w:pos="567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97FDB">
        <w:rPr>
          <w:sz w:val="24"/>
          <w:szCs w:val="24"/>
          <w:lang w:val="ru-RU"/>
        </w:rPr>
        <w:t>*Разбиение по Обществам (ПАО «</w:t>
      </w:r>
      <w:proofErr w:type="spellStart"/>
      <w:r w:rsidRPr="00497FDB">
        <w:rPr>
          <w:sz w:val="24"/>
          <w:szCs w:val="24"/>
          <w:lang w:val="ru-RU"/>
        </w:rPr>
        <w:t>Россети</w:t>
      </w:r>
      <w:proofErr w:type="spellEnd"/>
      <w:r w:rsidRPr="00497FDB">
        <w:rPr>
          <w:sz w:val="24"/>
          <w:szCs w:val="24"/>
          <w:lang w:val="ru-RU"/>
        </w:rPr>
        <w:t xml:space="preserve"> Центр» и ПАО «</w:t>
      </w:r>
      <w:proofErr w:type="spellStart"/>
      <w:r w:rsidRPr="00497FDB">
        <w:rPr>
          <w:sz w:val="24"/>
          <w:szCs w:val="24"/>
          <w:lang w:val="ru-RU"/>
        </w:rPr>
        <w:t>Россети</w:t>
      </w:r>
      <w:proofErr w:type="spellEnd"/>
      <w:r w:rsidRPr="00497FDB">
        <w:rPr>
          <w:sz w:val="24"/>
          <w:szCs w:val="24"/>
          <w:lang w:val="ru-RU"/>
        </w:rPr>
        <w:t xml:space="preserve"> Центр и Приволжье») и/или филиалам Обществ(а) в данной форме необходимо</w:t>
      </w:r>
      <w:r w:rsidRPr="008E3A08">
        <w:rPr>
          <w:sz w:val="24"/>
          <w:szCs w:val="24"/>
          <w:lang w:val="ru-RU"/>
        </w:rPr>
        <w:t xml:space="preserve"> выполнять только если Сведения о начальной (максимальной) цене договора(</w:t>
      </w:r>
      <w:proofErr w:type="spellStart"/>
      <w:r w:rsidRPr="008E3A08">
        <w:rPr>
          <w:sz w:val="24"/>
          <w:szCs w:val="24"/>
          <w:lang w:val="ru-RU"/>
        </w:rPr>
        <w:t>ов</w:t>
      </w:r>
      <w:proofErr w:type="spellEnd"/>
      <w:r w:rsidRPr="008E3A08">
        <w:rPr>
          <w:sz w:val="24"/>
          <w:szCs w:val="24"/>
          <w:lang w:val="ru-RU"/>
        </w:rPr>
        <w:t>) (указанные</w:t>
      </w:r>
      <w:r w:rsidRPr="0033208B">
        <w:rPr>
          <w:sz w:val="24"/>
          <w:szCs w:val="24"/>
          <w:lang w:val="ru-RU"/>
        </w:rPr>
        <w:t xml:space="preserve"> в Информационной карте закупочной </w:t>
      </w:r>
      <w:r w:rsidRPr="0047780D">
        <w:rPr>
          <w:sz w:val="24"/>
          <w:szCs w:val="24"/>
          <w:lang w:val="ru-RU"/>
        </w:rPr>
        <w:t>документации) содержат такое разбиение по Обществам (ПАО «</w:t>
      </w:r>
      <w:proofErr w:type="spellStart"/>
      <w:r w:rsidRPr="0047780D">
        <w:rPr>
          <w:sz w:val="24"/>
          <w:szCs w:val="24"/>
          <w:lang w:val="ru-RU"/>
        </w:rPr>
        <w:t>Россети</w:t>
      </w:r>
      <w:proofErr w:type="spellEnd"/>
      <w:r w:rsidRPr="0047780D">
        <w:rPr>
          <w:sz w:val="24"/>
          <w:szCs w:val="24"/>
          <w:lang w:val="ru-RU"/>
        </w:rPr>
        <w:t xml:space="preserve"> Центр» и ПАО «</w:t>
      </w:r>
      <w:proofErr w:type="spellStart"/>
      <w:r w:rsidRPr="0047780D">
        <w:rPr>
          <w:sz w:val="24"/>
          <w:szCs w:val="24"/>
          <w:lang w:val="ru-RU"/>
        </w:rPr>
        <w:t>Россети</w:t>
      </w:r>
      <w:proofErr w:type="spellEnd"/>
      <w:r w:rsidRPr="0047780D">
        <w:rPr>
          <w:sz w:val="24"/>
          <w:szCs w:val="24"/>
          <w:lang w:val="ru-RU"/>
        </w:rPr>
        <w:t xml:space="preserve"> Центр и Приволжье») и/или филиалам Обществ(а).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  <w:lang w:val="ru-RU"/>
        </w:rPr>
        <w:t>Письмо о подаче оферты будет служить основой для подготовки Договора(</w:t>
      </w:r>
      <w:proofErr w:type="spellStart"/>
      <w:r w:rsidRPr="0047780D">
        <w:rPr>
          <w:sz w:val="24"/>
          <w:szCs w:val="24"/>
          <w:lang w:val="ru-RU"/>
        </w:rPr>
        <w:t>ов</w:t>
      </w:r>
      <w:proofErr w:type="spellEnd"/>
      <w:r w:rsidRPr="0047780D">
        <w:rPr>
          <w:sz w:val="24"/>
          <w:szCs w:val="24"/>
          <w:lang w:val="ru-RU"/>
        </w:rPr>
        <w:t>). Величина</w:t>
      </w:r>
      <w:r w:rsidRPr="0047780D">
        <w:rPr>
          <w:sz w:val="24"/>
          <w:szCs w:val="24"/>
        </w:rPr>
        <w:t xml:space="preserve"> НДС </w:t>
      </w:r>
      <w:r w:rsidRPr="0047780D">
        <w:rPr>
          <w:sz w:val="24"/>
          <w:szCs w:val="24"/>
          <w:lang w:val="ru-RU"/>
        </w:rPr>
        <w:t>и стоимость(и) без учета НДС указывается(</w:t>
      </w:r>
      <w:proofErr w:type="spellStart"/>
      <w:r w:rsidRPr="0047780D">
        <w:rPr>
          <w:sz w:val="24"/>
          <w:szCs w:val="24"/>
          <w:lang w:val="ru-RU"/>
        </w:rPr>
        <w:t>ются</w:t>
      </w:r>
      <w:proofErr w:type="spellEnd"/>
      <w:r w:rsidRPr="0047780D">
        <w:rPr>
          <w:sz w:val="24"/>
          <w:szCs w:val="24"/>
          <w:lang w:val="ru-RU"/>
        </w:rPr>
        <w:t>) в Письме о подаче оферты для облегчения подготовки Договора(</w:t>
      </w:r>
      <w:proofErr w:type="spellStart"/>
      <w:r w:rsidRPr="0047780D">
        <w:rPr>
          <w:sz w:val="24"/>
          <w:szCs w:val="24"/>
          <w:lang w:val="ru-RU"/>
        </w:rPr>
        <w:t>ов</w:t>
      </w:r>
      <w:proofErr w:type="spellEnd"/>
      <w:r w:rsidRPr="0047780D">
        <w:rPr>
          <w:sz w:val="24"/>
          <w:szCs w:val="24"/>
          <w:lang w:val="ru-RU"/>
        </w:rPr>
        <w:t>).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line="240" w:lineRule="auto"/>
        <w:ind w:left="0" w:right="34" w:firstLine="993"/>
        <w:rPr>
          <w:sz w:val="24"/>
          <w:szCs w:val="24"/>
          <w:lang w:val="ru-RU"/>
        </w:rPr>
      </w:pPr>
      <w:r w:rsidRPr="0047780D">
        <w:rPr>
          <w:sz w:val="24"/>
          <w:szCs w:val="24"/>
        </w:rPr>
        <w:t>Участник должен указать срок оказания услуг.</w:t>
      </w:r>
    </w:p>
    <w:p w:rsidR="00AF7390" w:rsidRPr="006F105E" w:rsidRDefault="00AF7390" w:rsidP="00AF7390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yellow"/>
        </w:rPr>
      </w:pPr>
    </w:p>
    <w:p w:rsidR="00AF7390" w:rsidRPr="00FF212A" w:rsidRDefault="00AF7390" w:rsidP="00AF7390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AF7390" w:rsidRDefault="00AF7390" w:rsidP="00AF7390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sectPr w:rsidR="00AF7390" w:rsidSect="00A134D5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pgSz w:w="11906" w:h="16838" w:code="9"/>
          <w:pgMar w:top="680" w:right="567" w:bottom="539" w:left="1134" w:header="709" w:footer="709" w:gutter="0"/>
          <w:cols w:space="720"/>
          <w:docGrid w:linePitch="360"/>
        </w:sectPr>
      </w:pPr>
    </w:p>
    <w:p w:rsidR="00FB3096" w:rsidRPr="0047780D" w:rsidRDefault="00FB3096" w:rsidP="00B44C97">
      <w:pPr>
        <w:pStyle w:val="2"/>
        <w:widowControl w:val="0"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  <w:lang w:val="ru-RU"/>
        </w:rPr>
      </w:pPr>
      <w:bookmarkStart w:id="42" w:name="_Ref89649494"/>
      <w:bookmarkStart w:id="43" w:name="_Toc90385115"/>
      <w:bookmarkStart w:id="44" w:name="_Ref93264992"/>
      <w:bookmarkStart w:id="45" w:name="_Ref93265116"/>
      <w:bookmarkStart w:id="46" w:name="_Toc98253933"/>
      <w:bookmarkStart w:id="47" w:name="_Toc165173859"/>
      <w:bookmarkStart w:id="48" w:name="_Toc423423671"/>
      <w:bookmarkStart w:id="49" w:name="_Ref440361531"/>
      <w:bookmarkStart w:id="50" w:name="_Ref440361610"/>
      <w:bookmarkStart w:id="51" w:name="_Toc441131115"/>
      <w:bookmarkStart w:id="52" w:name="_Ref535853312"/>
      <w:bookmarkStart w:id="53" w:name="_Ref34763774"/>
      <w:bookmarkStart w:id="54" w:name="_Hlt22846931"/>
      <w:bookmarkStart w:id="55" w:name="_Ref3995202"/>
      <w:bookmarkStart w:id="56" w:name="_Toc239341183"/>
      <w:bookmarkEnd w:id="54"/>
      <w:r w:rsidRPr="0047780D">
        <w:rPr>
          <w:sz w:val="24"/>
          <w:szCs w:val="24"/>
          <w:lang w:val="ru-RU"/>
        </w:rPr>
        <w:lastRenderedPageBreak/>
        <w:t xml:space="preserve">Техническое предложение (форма </w:t>
      </w:r>
      <w:r w:rsidR="00495483" w:rsidRPr="0047780D">
        <w:rPr>
          <w:sz w:val="24"/>
          <w:szCs w:val="24"/>
          <w:lang w:val="ru-RU"/>
        </w:rPr>
        <w:t>2</w:t>
      </w:r>
      <w:r w:rsidRPr="0047780D">
        <w:rPr>
          <w:sz w:val="24"/>
          <w:szCs w:val="24"/>
          <w:lang w:val="ru-RU"/>
        </w:rPr>
        <w:t>)</w:t>
      </w:r>
      <w:bookmarkEnd w:id="55"/>
      <w:bookmarkEnd w:id="56"/>
    </w:p>
    <w:p w:rsidR="00FB3096" w:rsidRPr="0047780D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szCs w:val="24"/>
        </w:rPr>
        <w:t>(</w:t>
      </w:r>
      <w:r w:rsidRPr="0047780D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47780D">
        <w:rPr>
          <w:szCs w:val="24"/>
        </w:rPr>
        <w:t>)</w:t>
      </w:r>
    </w:p>
    <w:p w:rsidR="00FB3096" w:rsidRPr="0047780D" w:rsidRDefault="00FB3096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57" w:name="_Toc239341184"/>
      <w:r w:rsidRPr="0047780D">
        <w:rPr>
          <w:sz w:val="24"/>
          <w:szCs w:val="24"/>
        </w:rPr>
        <w:t>Форма технического предложения</w:t>
      </w:r>
      <w:bookmarkEnd w:id="57"/>
    </w:p>
    <w:p w:rsidR="00FB3096" w:rsidRPr="0047780D" w:rsidRDefault="00FB3096" w:rsidP="00FB3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47780D">
        <w:rPr>
          <w:b/>
          <w:spacing w:val="36"/>
          <w:szCs w:val="24"/>
        </w:rPr>
        <w:t>начало формы</w:t>
      </w:r>
    </w:p>
    <w:p w:rsidR="00632D27" w:rsidRPr="0047780D" w:rsidRDefault="00632D27" w:rsidP="00632D27">
      <w:pPr>
        <w:ind w:firstLine="0"/>
        <w:jc w:val="left"/>
        <w:rPr>
          <w:color w:val="000000"/>
          <w:szCs w:val="24"/>
        </w:rPr>
      </w:pPr>
      <w:r w:rsidRPr="0047780D">
        <w:rPr>
          <w:color w:val="000000"/>
          <w:szCs w:val="24"/>
        </w:rPr>
        <w:t xml:space="preserve">Приложение </w:t>
      </w:r>
      <w:r w:rsidR="00AF7390" w:rsidRPr="0047780D">
        <w:rPr>
          <w:color w:val="000000"/>
          <w:szCs w:val="24"/>
        </w:rPr>
        <w:t>1</w:t>
      </w:r>
      <w:r w:rsidRPr="0047780D">
        <w:rPr>
          <w:color w:val="000000"/>
          <w:szCs w:val="24"/>
        </w:rPr>
        <w:t xml:space="preserve"> к письму о подаче оферты</w:t>
      </w:r>
      <w:r w:rsidRPr="0047780D">
        <w:rPr>
          <w:color w:val="000000"/>
          <w:szCs w:val="24"/>
        </w:rPr>
        <w:br/>
        <w:t>от «___</w:t>
      </w:r>
      <w:proofErr w:type="gramStart"/>
      <w:r w:rsidRPr="0047780D">
        <w:rPr>
          <w:color w:val="000000"/>
          <w:szCs w:val="24"/>
        </w:rPr>
        <w:t>_»_</w:t>
      </w:r>
      <w:proofErr w:type="gramEnd"/>
      <w:r w:rsidRPr="0047780D">
        <w:rPr>
          <w:color w:val="000000"/>
          <w:szCs w:val="24"/>
        </w:rPr>
        <w:t>____________ г. №__________</w:t>
      </w:r>
    </w:p>
    <w:p w:rsidR="00FB3096" w:rsidRPr="0047780D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3096" w:rsidRPr="0047780D" w:rsidRDefault="00FB3096" w:rsidP="00FB309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47780D">
        <w:rPr>
          <w:b/>
          <w:szCs w:val="24"/>
        </w:rPr>
        <w:t>Техническое предложение</w:t>
      </w:r>
    </w:p>
    <w:p w:rsidR="00632D27" w:rsidRPr="0047780D" w:rsidRDefault="00632D27" w:rsidP="00FB309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</w:p>
    <w:p w:rsidR="00632D27" w:rsidRPr="0047780D" w:rsidRDefault="00632D27" w:rsidP="00632D27">
      <w:pPr>
        <w:rPr>
          <w:color w:val="000000"/>
          <w:szCs w:val="24"/>
        </w:rPr>
      </w:pPr>
      <w:r w:rsidRPr="0047780D">
        <w:rPr>
          <w:color w:val="000000"/>
          <w:szCs w:val="24"/>
        </w:rPr>
        <w:t>Наименование и адрес Участника: _________________________________</w:t>
      </w:r>
    </w:p>
    <w:p w:rsidR="00FB3096" w:rsidRPr="0047780D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47780D" w:rsidRDefault="00FB183F" w:rsidP="00FB183F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47780D" w:rsidRDefault="00FB183F" w:rsidP="00FB183F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47780D" w:rsidRDefault="00FB183F" w:rsidP="00FB183F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47780D" w:rsidRDefault="00FB183F" w:rsidP="00FB183F">
      <w:pPr>
        <w:tabs>
          <w:tab w:val="left" w:pos="567"/>
          <w:tab w:val="left" w:pos="1985"/>
        </w:tabs>
        <w:ind w:right="34" w:firstLine="0"/>
        <w:rPr>
          <w:rStyle w:val="aff2"/>
          <w:bCs/>
          <w:i w:val="0"/>
        </w:rPr>
      </w:pPr>
      <w:r w:rsidRPr="0047780D">
        <w:rPr>
          <w:rStyle w:val="aff2"/>
          <w:bCs/>
          <w:i w:val="0"/>
        </w:rPr>
        <w:t>[</w:t>
      </w:r>
      <w:r w:rsidRPr="0047780D">
        <w:rPr>
          <w:rStyle w:val="aff2"/>
          <w:bCs/>
        </w:rPr>
        <w:t>Участник указывает все позиции Технического задания, относящиеся к оказываемым услугам, которые являются предметом закупки</w:t>
      </w:r>
      <w:r w:rsidRPr="0047780D">
        <w:rPr>
          <w:rStyle w:val="aff2"/>
          <w:bCs/>
          <w:i w:val="0"/>
        </w:rPr>
        <w:t>].</w:t>
      </w:r>
    </w:p>
    <w:p w:rsidR="00FB183F" w:rsidRPr="0047780D" w:rsidRDefault="00FB183F" w:rsidP="00FB183F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183F" w:rsidRPr="0047780D" w:rsidRDefault="00FB183F" w:rsidP="00FB183F">
      <w:pPr>
        <w:tabs>
          <w:tab w:val="left" w:pos="567"/>
          <w:tab w:val="left" w:pos="1985"/>
        </w:tabs>
        <w:spacing w:before="100" w:beforeAutospacing="1"/>
        <w:ind w:right="34" w:firstLine="0"/>
        <w:rPr>
          <w:i/>
        </w:rPr>
      </w:pPr>
    </w:p>
    <w:p w:rsidR="00FB183F" w:rsidRPr="0047780D" w:rsidRDefault="00FB183F" w:rsidP="00FB183F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FB183F" w:rsidRPr="0047780D" w:rsidRDefault="00FB183F" w:rsidP="00FB183F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FB183F" w:rsidRPr="0047780D" w:rsidRDefault="00FB183F" w:rsidP="00FB183F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1F236E" w:rsidRPr="0047780D" w:rsidRDefault="001F236E" w:rsidP="001F236E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F0B13" w:rsidRPr="0047780D" w:rsidRDefault="000F0B13" w:rsidP="001F236E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F0B13" w:rsidRPr="0047780D" w:rsidRDefault="000F0B13" w:rsidP="001F236E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1F236E" w:rsidRPr="0047780D" w:rsidRDefault="001F236E" w:rsidP="001F236E">
      <w:pPr>
        <w:tabs>
          <w:tab w:val="left" w:pos="567"/>
          <w:tab w:val="left" w:pos="1985"/>
        </w:tabs>
        <w:ind w:right="5810" w:firstLine="0"/>
        <w:rPr>
          <w:color w:val="000000"/>
          <w:szCs w:val="24"/>
        </w:rPr>
      </w:pPr>
      <w:r w:rsidRPr="0047780D">
        <w:rPr>
          <w:color w:val="000000"/>
          <w:szCs w:val="24"/>
        </w:rPr>
        <w:t>____________________________________</w:t>
      </w:r>
    </w:p>
    <w:p w:rsidR="001F236E" w:rsidRPr="0047780D" w:rsidRDefault="001F236E" w:rsidP="001F236E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szCs w:val="24"/>
          <w:vertAlign w:val="superscript"/>
        </w:rPr>
      </w:pPr>
      <w:r w:rsidRPr="0047780D">
        <w:rPr>
          <w:color w:val="000000"/>
          <w:szCs w:val="24"/>
          <w:vertAlign w:val="superscript"/>
        </w:rPr>
        <w:t>(подпись, М.П.)</w:t>
      </w:r>
    </w:p>
    <w:p w:rsidR="001F236E" w:rsidRPr="0047780D" w:rsidRDefault="001F236E" w:rsidP="001F236E">
      <w:pPr>
        <w:tabs>
          <w:tab w:val="left" w:pos="567"/>
          <w:tab w:val="left" w:pos="1985"/>
        </w:tabs>
        <w:ind w:right="5810" w:firstLine="0"/>
        <w:rPr>
          <w:color w:val="000000"/>
          <w:szCs w:val="24"/>
        </w:rPr>
      </w:pPr>
      <w:r w:rsidRPr="0047780D">
        <w:rPr>
          <w:color w:val="000000"/>
          <w:szCs w:val="24"/>
        </w:rPr>
        <w:t>____________________________________</w:t>
      </w:r>
    </w:p>
    <w:p w:rsidR="001F236E" w:rsidRPr="0047780D" w:rsidRDefault="001F236E" w:rsidP="001F236E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szCs w:val="24"/>
          <w:vertAlign w:val="superscript"/>
        </w:rPr>
      </w:pPr>
      <w:r w:rsidRPr="0047780D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1F236E" w:rsidRPr="0047780D" w:rsidRDefault="001F236E" w:rsidP="001F236E">
      <w:pPr>
        <w:keepNext/>
        <w:tabs>
          <w:tab w:val="left" w:pos="567"/>
          <w:tab w:val="left" w:pos="1985"/>
        </w:tabs>
        <w:ind w:right="34" w:firstLine="0"/>
        <w:rPr>
          <w:b/>
          <w:bCs/>
          <w:color w:val="000000"/>
          <w:szCs w:val="24"/>
        </w:rPr>
      </w:pPr>
    </w:p>
    <w:p w:rsidR="00632D27" w:rsidRPr="0047780D" w:rsidRDefault="00632D27" w:rsidP="00632D27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7C4DC3" w:rsidRPr="0047780D" w:rsidRDefault="007C4DC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3096" w:rsidRPr="0047780D" w:rsidRDefault="00FB3096" w:rsidP="00FB3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47780D">
        <w:rPr>
          <w:b/>
          <w:spacing w:val="36"/>
          <w:szCs w:val="24"/>
        </w:rPr>
        <w:t>конец формы</w:t>
      </w:r>
    </w:p>
    <w:p w:rsidR="00FB3096" w:rsidRPr="0047780D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szCs w:val="24"/>
        </w:rPr>
        <w:br w:type="page"/>
      </w:r>
    </w:p>
    <w:p w:rsidR="00FB3096" w:rsidRPr="0047780D" w:rsidRDefault="00FB3096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58" w:name="_Toc239341185"/>
      <w:r w:rsidRPr="0047780D">
        <w:rPr>
          <w:sz w:val="24"/>
          <w:szCs w:val="24"/>
        </w:rPr>
        <w:lastRenderedPageBreak/>
        <w:t>Инструкции по заполнению</w:t>
      </w:r>
      <w:bookmarkEnd w:id="58"/>
    </w:p>
    <w:p w:rsidR="009E2FCF" w:rsidRPr="0047780D" w:rsidRDefault="009E2FCF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</w:t>
      </w:r>
      <w:r w:rsidRPr="0047780D">
        <w:rPr>
          <w:sz w:val="24"/>
          <w:szCs w:val="24"/>
          <w:lang w:val="ru-RU"/>
        </w:rPr>
        <w:t>.</w:t>
      </w:r>
    </w:p>
    <w:p w:rsidR="00FB3096" w:rsidRPr="0047780D" w:rsidRDefault="00632D27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FB3096" w:rsidRPr="0047780D" w:rsidRDefault="00C44544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  <w:lang w:val="ru-RU"/>
        </w:rPr>
        <w:t>В Техническом предложении указываются все позиции Технического задания</w:t>
      </w:r>
      <w:r w:rsidRPr="0047780D">
        <w:rPr>
          <w:i/>
          <w:sz w:val="24"/>
          <w:szCs w:val="24"/>
          <w:lang w:val="ru-RU"/>
        </w:rPr>
        <w:t>,</w:t>
      </w:r>
      <w:r w:rsidRPr="0047780D">
        <w:rPr>
          <w:sz w:val="24"/>
          <w:szCs w:val="24"/>
        </w:rPr>
        <w:t xml:space="preserve"> </w:t>
      </w:r>
      <w:r w:rsidRPr="0047780D">
        <w:rPr>
          <w:sz w:val="24"/>
          <w:szCs w:val="24"/>
          <w:lang w:val="ru-RU"/>
        </w:rPr>
        <w:t xml:space="preserve">относящиеся к оказываемым услугам, которые являются предметом закупки, </w:t>
      </w:r>
      <w:r w:rsidRPr="0047780D">
        <w:t>их количественных и качественных характеристик (в том числе состав услуг, сроки оказания услуг), иную информацию, указанную в Техническом задании</w:t>
      </w:r>
      <w:r w:rsidR="00FB183F" w:rsidRPr="0047780D">
        <w:rPr>
          <w:sz w:val="24"/>
          <w:szCs w:val="24"/>
          <w:lang w:val="ru-RU"/>
        </w:rPr>
        <w:t>.</w:t>
      </w:r>
    </w:p>
    <w:p w:rsidR="00E35103" w:rsidRPr="0047780D" w:rsidRDefault="00E35103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  <w:lang w:val="ru-RU"/>
        </w:rPr>
        <w:t>Если в Техническом предложении будет указано «в соответствии с требованиями технического задания» или аналогичное утверждение, то такое предложение будет считаться нераскрытым, и Заявка Участника будет отклонена.</w:t>
      </w:r>
    </w:p>
    <w:p w:rsidR="007C4DC3" w:rsidRPr="0047780D" w:rsidRDefault="00FB3096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  <w:lang w:val="ru-RU"/>
        </w:rPr>
        <w:t>Техническое предложение будет служить основой для подготовки приложения к Договору</w:t>
      </w:r>
      <w:r w:rsidR="00777AAA" w:rsidRPr="0047780D">
        <w:rPr>
          <w:sz w:val="24"/>
          <w:szCs w:val="24"/>
          <w:lang w:val="ru-RU"/>
        </w:rPr>
        <w:t>(</w:t>
      </w:r>
      <w:proofErr w:type="spellStart"/>
      <w:r w:rsidR="00777AAA" w:rsidRPr="0047780D">
        <w:rPr>
          <w:sz w:val="24"/>
          <w:szCs w:val="24"/>
          <w:lang w:val="ru-RU"/>
        </w:rPr>
        <w:t>ам</w:t>
      </w:r>
      <w:proofErr w:type="spellEnd"/>
      <w:r w:rsidR="00777AAA" w:rsidRPr="0047780D">
        <w:rPr>
          <w:sz w:val="24"/>
          <w:szCs w:val="24"/>
          <w:lang w:val="ru-RU"/>
        </w:rPr>
        <w:t>)</w:t>
      </w:r>
      <w:r w:rsidRPr="0047780D">
        <w:rPr>
          <w:sz w:val="24"/>
          <w:szCs w:val="24"/>
          <w:lang w:val="ru-RU"/>
        </w:rPr>
        <w:t>. В этой связи в целях снижения общих затрат сил и времени Заказчик</w:t>
      </w:r>
      <w:r w:rsidR="00777AAA" w:rsidRPr="0047780D">
        <w:rPr>
          <w:sz w:val="24"/>
          <w:szCs w:val="24"/>
          <w:lang w:val="ru-RU"/>
        </w:rPr>
        <w:t>а(</w:t>
      </w:r>
      <w:proofErr w:type="spellStart"/>
      <w:r w:rsidRPr="0047780D">
        <w:rPr>
          <w:sz w:val="24"/>
          <w:szCs w:val="24"/>
          <w:lang w:val="ru-RU"/>
        </w:rPr>
        <w:t>ов</w:t>
      </w:r>
      <w:proofErr w:type="spellEnd"/>
      <w:r w:rsidR="00777AAA" w:rsidRPr="0047780D">
        <w:rPr>
          <w:sz w:val="24"/>
          <w:szCs w:val="24"/>
          <w:lang w:val="ru-RU"/>
        </w:rPr>
        <w:t>)</w:t>
      </w:r>
      <w:r w:rsidRPr="0047780D">
        <w:rPr>
          <w:sz w:val="24"/>
          <w:szCs w:val="24"/>
          <w:lang w:val="ru-RU"/>
        </w:rPr>
        <w:t xml:space="preserve"> и Участника на подготовку Договора</w:t>
      </w:r>
      <w:r w:rsidR="00777AAA" w:rsidRPr="0047780D">
        <w:rPr>
          <w:sz w:val="24"/>
          <w:szCs w:val="24"/>
          <w:lang w:val="ru-RU"/>
        </w:rPr>
        <w:t>(</w:t>
      </w:r>
      <w:proofErr w:type="spellStart"/>
      <w:r w:rsidR="00777AAA" w:rsidRPr="0047780D">
        <w:rPr>
          <w:sz w:val="24"/>
          <w:szCs w:val="24"/>
          <w:lang w:val="ru-RU"/>
        </w:rPr>
        <w:t>ов</w:t>
      </w:r>
      <w:proofErr w:type="spellEnd"/>
      <w:r w:rsidR="00777AAA" w:rsidRPr="0047780D">
        <w:rPr>
          <w:sz w:val="24"/>
          <w:szCs w:val="24"/>
          <w:lang w:val="ru-RU"/>
        </w:rPr>
        <w:t>)</w:t>
      </w:r>
      <w:r w:rsidRPr="0047780D">
        <w:rPr>
          <w:sz w:val="24"/>
          <w:szCs w:val="24"/>
          <w:lang w:val="ru-RU"/>
        </w:rPr>
        <w:t xml:space="preserve"> данное предложение (правую колонку таблиц) следует подготовить так, чтобы ее можно было с минимальными изменениями включить в Договор</w:t>
      </w:r>
      <w:r w:rsidR="00777AAA" w:rsidRPr="0047780D">
        <w:rPr>
          <w:sz w:val="24"/>
          <w:szCs w:val="24"/>
          <w:lang w:val="ru-RU"/>
        </w:rPr>
        <w:t>(ы)</w:t>
      </w:r>
      <w:r w:rsidR="00CD27E9" w:rsidRPr="0047780D">
        <w:rPr>
          <w:sz w:val="24"/>
          <w:szCs w:val="24"/>
          <w:lang w:val="ru-RU"/>
        </w:rPr>
        <w:t>.</w:t>
      </w:r>
      <w:bookmarkStart w:id="59" w:name="_GoBack"/>
      <w:bookmarkEnd w:id="59"/>
    </w:p>
    <w:p w:rsidR="00CD27E9" w:rsidRPr="0047780D" w:rsidRDefault="00CD27E9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</w:rPr>
        <w:t>В случае, если по всем позициям весь перечень информации по различным филиалам Общества дублируется, филиалы Общества перечисляются через запятую</w:t>
      </w:r>
      <w:r w:rsidRPr="0047780D">
        <w:rPr>
          <w:sz w:val="24"/>
          <w:szCs w:val="24"/>
          <w:lang w:val="ru-RU"/>
        </w:rPr>
        <w:t>,</w:t>
      </w:r>
      <w:r w:rsidRPr="0047780D">
        <w:rPr>
          <w:rFonts w:ascii="Times New Roman CYR" w:hAnsi="Times New Roman CYR" w:cs="Times New Roman CYR"/>
          <w:sz w:val="24"/>
          <w:szCs w:val="24"/>
        </w:rPr>
        <w:t> а дублирующая информация указывается однократно</w:t>
      </w:r>
      <w:r w:rsidR="004C6245" w:rsidRPr="0047780D"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:rsidR="007C4DC3" w:rsidRPr="0047780D" w:rsidRDefault="007C4DC3" w:rsidP="007C4DC3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left="0" w:right="34" w:firstLine="0"/>
        <w:rPr>
          <w:sz w:val="24"/>
          <w:szCs w:val="24"/>
          <w:lang w:val="ru-RU"/>
        </w:rPr>
      </w:pPr>
    </w:p>
    <w:p w:rsidR="00FB3096" w:rsidRPr="00495483" w:rsidRDefault="00FB3096" w:rsidP="007C4DC3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left="0" w:right="34" w:firstLine="0"/>
        <w:rPr>
          <w:sz w:val="24"/>
          <w:szCs w:val="24"/>
          <w:highlight w:val="yellow"/>
          <w:lang w:val="ru-RU"/>
        </w:rPr>
      </w:pPr>
    </w:p>
    <w:p w:rsidR="007C4DC3" w:rsidRPr="00495483" w:rsidRDefault="007C4DC3" w:rsidP="007C4DC3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yellow"/>
          <w:lang w:val="ru-RU"/>
        </w:rPr>
        <w:sectPr w:rsidR="007C4DC3" w:rsidRPr="00495483" w:rsidSect="00211593">
          <w:footerReference w:type="even" r:id="rId14"/>
          <w:pgSz w:w="11906" w:h="16838" w:code="9"/>
          <w:pgMar w:top="680" w:right="567" w:bottom="539" w:left="1134" w:header="680" w:footer="278" w:gutter="0"/>
          <w:cols w:space="708"/>
          <w:titlePg/>
          <w:docGrid w:linePitch="360"/>
        </w:sectPr>
      </w:pPr>
    </w:p>
    <w:p w:rsidR="00FB3096" w:rsidRPr="0047780D" w:rsidRDefault="00FB3096" w:rsidP="00B44C97">
      <w:pPr>
        <w:pStyle w:val="2"/>
        <w:widowControl w:val="0"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  <w:lang w:val="ru-RU"/>
        </w:rPr>
      </w:pPr>
      <w:bookmarkStart w:id="60" w:name="_Ref3995224"/>
      <w:bookmarkStart w:id="61" w:name="_Toc239341186"/>
      <w:r w:rsidRPr="0047780D">
        <w:rPr>
          <w:sz w:val="24"/>
          <w:szCs w:val="24"/>
          <w:lang w:val="ru-RU"/>
        </w:rPr>
        <w:lastRenderedPageBreak/>
        <w:t xml:space="preserve">График оказания услуг (форма </w:t>
      </w:r>
      <w:r w:rsidR="00495483" w:rsidRPr="0047780D">
        <w:rPr>
          <w:sz w:val="24"/>
          <w:szCs w:val="24"/>
          <w:lang w:val="ru-RU"/>
        </w:rPr>
        <w:t>3</w:t>
      </w:r>
      <w:r w:rsidRPr="0047780D">
        <w:rPr>
          <w:sz w:val="24"/>
          <w:szCs w:val="24"/>
          <w:lang w:val="ru-RU"/>
        </w:rPr>
        <w:t>)</w:t>
      </w:r>
      <w:bookmarkEnd w:id="60"/>
      <w:bookmarkEnd w:id="61"/>
    </w:p>
    <w:p w:rsidR="00FB3096" w:rsidRPr="0047780D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szCs w:val="24"/>
        </w:rPr>
        <w:t>(</w:t>
      </w:r>
      <w:r w:rsidRPr="0047780D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47780D">
        <w:rPr>
          <w:szCs w:val="24"/>
        </w:rPr>
        <w:t>)</w:t>
      </w:r>
    </w:p>
    <w:p w:rsidR="00FB3096" w:rsidRPr="0047780D" w:rsidRDefault="00FB3096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2" w:name="_Toc239341187"/>
      <w:r w:rsidRPr="0047780D">
        <w:rPr>
          <w:sz w:val="24"/>
          <w:szCs w:val="24"/>
        </w:rPr>
        <w:t>Форма графика оказания услуг</w:t>
      </w:r>
      <w:bookmarkEnd w:id="62"/>
    </w:p>
    <w:p w:rsidR="00FB3096" w:rsidRPr="0047780D" w:rsidRDefault="00FB3096" w:rsidP="00FB3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47780D">
        <w:rPr>
          <w:b/>
          <w:spacing w:val="36"/>
          <w:szCs w:val="24"/>
        </w:rPr>
        <w:t>начало формы</w:t>
      </w:r>
    </w:p>
    <w:p w:rsidR="00632D27" w:rsidRPr="0047780D" w:rsidRDefault="00632D27" w:rsidP="00632D27">
      <w:pPr>
        <w:ind w:firstLine="0"/>
        <w:jc w:val="left"/>
        <w:rPr>
          <w:szCs w:val="24"/>
        </w:rPr>
      </w:pPr>
      <w:r w:rsidRPr="0047780D">
        <w:rPr>
          <w:szCs w:val="24"/>
        </w:rPr>
        <w:t xml:space="preserve">Приложение </w:t>
      </w:r>
      <w:r w:rsidR="00AF7390" w:rsidRPr="0047780D">
        <w:rPr>
          <w:szCs w:val="24"/>
        </w:rPr>
        <w:t>2</w:t>
      </w:r>
      <w:r w:rsidRPr="0047780D">
        <w:rPr>
          <w:szCs w:val="24"/>
        </w:rPr>
        <w:t xml:space="preserve"> к письму о подаче оферты</w:t>
      </w:r>
      <w:r w:rsidRPr="0047780D">
        <w:rPr>
          <w:szCs w:val="24"/>
        </w:rPr>
        <w:br/>
        <w:t>от «___</w:t>
      </w:r>
      <w:proofErr w:type="gramStart"/>
      <w:r w:rsidRPr="0047780D">
        <w:rPr>
          <w:szCs w:val="24"/>
        </w:rPr>
        <w:t>_»_</w:t>
      </w:r>
      <w:proofErr w:type="gramEnd"/>
      <w:r w:rsidRPr="0047780D">
        <w:rPr>
          <w:szCs w:val="24"/>
        </w:rPr>
        <w:t>____________ г. №__________</w:t>
      </w:r>
    </w:p>
    <w:p w:rsidR="00632D27" w:rsidRPr="0047780D" w:rsidRDefault="00632D27" w:rsidP="00632D27">
      <w:pPr>
        <w:spacing w:before="240"/>
        <w:jc w:val="center"/>
        <w:rPr>
          <w:b/>
          <w:szCs w:val="24"/>
        </w:rPr>
      </w:pPr>
      <w:r w:rsidRPr="0047780D">
        <w:rPr>
          <w:b/>
          <w:szCs w:val="24"/>
        </w:rPr>
        <w:t xml:space="preserve">График </w:t>
      </w:r>
      <w:r w:rsidRPr="0047780D">
        <w:rPr>
          <w:b/>
          <w:color w:val="000000"/>
          <w:szCs w:val="24"/>
        </w:rPr>
        <w:t>оказания услуг</w:t>
      </w:r>
    </w:p>
    <w:p w:rsidR="00632D27" w:rsidRPr="0047780D" w:rsidRDefault="00632D27" w:rsidP="00632D27">
      <w:pPr>
        <w:rPr>
          <w:color w:val="000000"/>
          <w:szCs w:val="24"/>
        </w:rPr>
      </w:pPr>
    </w:p>
    <w:p w:rsidR="00632D27" w:rsidRPr="0047780D" w:rsidRDefault="00632D27" w:rsidP="00632D27">
      <w:pPr>
        <w:rPr>
          <w:color w:val="000000"/>
          <w:szCs w:val="24"/>
        </w:rPr>
      </w:pPr>
      <w:r w:rsidRPr="0047780D">
        <w:rPr>
          <w:color w:val="000000"/>
          <w:szCs w:val="24"/>
        </w:rPr>
        <w:t>Наименование и адрес Участника: _________________________________</w:t>
      </w:r>
    </w:p>
    <w:p w:rsidR="00632D27" w:rsidRPr="0047780D" w:rsidRDefault="00632D27" w:rsidP="00632D27">
      <w:pPr>
        <w:rPr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1624"/>
        <w:gridCol w:w="887"/>
        <w:gridCol w:w="888"/>
        <w:gridCol w:w="888"/>
        <w:gridCol w:w="889"/>
        <w:gridCol w:w="888"/>
        <w:gridCol w:w="889"/>
        <w:gridCol w:w="888"/>
        <w:gridCol w:w="889"/>
        <w:gridCol w:w="891"/>
      </w:tblGrid>
      <w:tr w:rsidR="00FB3096" w:rsidRPr="0047780D" w:rsidTr="00364642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47780D">
              <w:t>№</w:t>
            </w:r>
          </w:p>
          <w:p w:rsidR="00FB3096" w:rsidRPr="0047780D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47780D">
              <w:t>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Наименование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 xml:space="preserve">График оказания услуг в </w:t>
            </w:r>
            <w:r w:rsidR="000F0B13" w:rsidRPr="0047780D">
              <w:t>неделях/днях/месяцах*</w:t>
            </w:r>
            <w:r w:rsidRPr="0047780D">
              <w:t xml:space="preserve"> (</w:t>
            </w:r>
            <w:r w:rsidRPr="0047780D">
              <w:rPr>
                <w:i/>
              </w:rPr>
              <w:t>с момента подписания Договора</w:t>
            </w:r>
            <w:r w:rsidRPr="0047780D">
              <w:t>)</w:t>
            </w:r>
          </w:p>
        </w:tc>
      </w:tr>
      <w:tr w:rsidR="00FB3096" w:rsidRPr="0047780D" w:rsidTr="00632D2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…</w:t>
            </w:r>
          </w:p>
        </w:tc>
      </w:tr>
      <w:tr w:rsidR="00632D27" w:rsidRPr="0047780D" w:rsidTr="00495483">
        <w:tc>
          <w:tcPr>
            <w:tcW w:w="102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  <w:r w:rsidRPr="0047780D">
              <w:t>Филиал ПАО «</w:t>
            </w:r>
            <w:proofErr w:type="spellStart"/>
            <w:r w:rsidR="000437B8" w:rsidRPr="0047780D">
              <w:t>Россети</w:t>
            </w:r>
            <w:proofErr w:type="spellEnd"/>
            <w:r w:rsidR="000437B8" w:rsidRPr="0047780D">
              <w:t xml:space="preserve"> Центр</w:t>
            </w:r>
            <w:r w:rsidRPr="0047780D">
              <w:t>» «</w:t>
            </w:r>
            <w:r w:rsidRPr="0047780D">
              <w:rPr>
                <w:rStyle w:val="aff2"/>
              </w:rPr>
              <w:t xml:space="preserve">____ </w:t>
            </w:r>
            <w:proofErr w:type="spellStart"/>
            <w:r w:rsidRPr="0047780D">
              <w:t>энерго</w:t>
            </w:r>
            <w:proofErr w:type="spellEnd"/>
            <w:r w:rsidRPr="0047780D">
              <w:t>»</w:t>
            </w:r>
          </w:p>
        </w:tc>
      </w:tr>
      <w:tr w:rsidR="00632D27" w:rsidRPr="0047780D" w:rsidTr="004954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tabs>
                <w:tab w:val="left" w:pos="567"/>
                <w:tab w:val="left" w:pos="1985"/>
              </w:tabs>
              <w:ind w:right="34" w:firstLine="0"/>
              <w:rPr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47780D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tabs>
                <w:tab w:val="left" w:pos="567"/>
                <w:tab w:val="left" w:pos="1985"/>
              </w:tabs>
              <w:ind w:right="34" w:firstLine="0"/>
              <w:rPr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47780D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tabs>
                <w:tab w:val="left" w:pos="567"/>
                <w:tab w:val="left" w:pos="1985"/>
              </w:tabs>
              <w:ind w:right="34" w:firstLine="0"/>
              <w:rPr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47780D" w:rsidTr="004954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tabs>
                <w:tab w:val="left" w:pos="567"/>
                <w:tab w:val="left" w:pos="1985"/>
              </w:tabs>
              <w:ind w:right="34" w:firstLine="0"/>
              <w:rPr>
                <w:szCs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47780D" w:rsidTr="00495483">
        <w:tc>
          <w:tcPr>
            <w:tcW w:w="102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  <w:r w:rsidRPr="0047780D">
              <w:t>Филиал ПАО «</w:t>
            </w:r>
            <w:proofErr w:type="spellStart"/>
            <w:r w:rsidR="000437B8" w:rsidRPr="0047780D">
              <w:t>Россети</w:t>
            </w:r>
            <w:proofErr w:type="spellEnd"/>
            <w:r w:rsidR="000437B8" w:rsidRPr="0047780D">
              <w:t xml:space="preserve"> Центр</w:t>
            </w:r>
            <w:r w:rsidRPr="0047780D">
              <w:t xml:space="preserve"> и </w:t>
            </w:r>
            <w:r w:rsidR="00A14828" w:rsidRPr="0047780D">
              <w:t>Приволжье</w:t>
            </w:r>
            <w:r w:rsidRPr="0047780D">
              <w:t>» «</w:t>
            </w:r>
            <w:r w:rsidRPr="0047780D">
              <w:rPr>
                <w:rStyle w:val="aff2"/>
              </w:rPr>
              <w:t xml:space="preserve">____ </w:t>
            </w:r>
            <w:proofErr w:type="spellStart"/>
            <w:r w:rsidRPr="0047780D">
              <w:t>энерго</w:t>
            </w:r>
            <w:proofErr w:type="spellEnd"/>
            <w:r w:rsidRPr="0047780D">
              <w:t>»</w:t>
            </w:r>
          </w:p>
        </w:tc>
      </w:tr>
      <w:tr w:rsidR="00632D27" w:rsidRPr="0047780D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47780D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47780D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632D27" w:rsidRPr="0047780D" w:rsidTr="00632D2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27" w:rsidRPr="0047780D" w:rsidRDefault="00632D27" w:rsidP="00632D2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</w:tbl>
    <w:p w:rsidR="00FB3096" w:rsidRPr="0047780D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0F0B13" w:rsidRPr="0047780D" w:rsidRDefault="000F0B1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1F236E" w:rsidRPr="0047780D" w:rsidRDefault="001F236E" w:rsidP="001F236E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1F236E" w:rsidRPr="0047780D" w:rsidRDefault="001F236E" w:rsidP="001F236E">
      <w:pPr>
        <w:tabs>
          <w:tab w:val="left" w:pos="567"/>
          <w:tab w:val="left" w:pos="1985"/>
        </w:tabs>
        <w:ind w:right="5810" w:firstLine="0"/>
        <w:rPr>
          <w:color w:val="000000"/>
          <w:szCs w:val="24"/>
        </w:rPr>
      </w:pPr>
      <w:r w:rsidRPr="0047780D">
        <w:rPr>
          <w:color w:val="000000"/>
          <w:szCs w:val="24"/>
        </w:rPr>
        <w:t>____________________________________</w:t>
      </w:r>
    </w:p>
    <w:p w:rsidR="001F236E" w:rsidRPr="0047780D" w:rsidRDefault="001F236E" w:rsidP="001F236E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szCs w:val="24"/>
          <w:vertAlign w:val="superscript"/>
        </w:rPr>
      </w:pPr>
      <w:r w:rsidRPr="0047780D">
        <w:rPr>
          <w:color w:val="000000"/>
          <w:szCs w:val="24"/>
          <w:vertAlign w:val="superscript"/>
        </w:rPr>
        <w:t>(подпись, М.П.)</w:t>
      </w:r>
    </w:p>
    <w:p w:rsidR="001F236E" w:rsidRPr="0047780D" w:rsidRDefault="001F236E" w:rsidP="001F236E">
      <w:pPr>
        <w:tabs>
          <w:tab w:val="left" w:pos="567"/>
          <w:tab w:val="left" w:pos="1985"/>
        </w:tabs>
        <w:ind w:right="5810" w:firstLine="0"/>
        <w:rPr>
          <w:color w:val="000000"/>
          <w:szCs w:val="24"/>
        </w:rPr>
      </w:pPr>
      <w:r w:rsidRPr="0047780D">
        <w:rPr>
          <w:color w:val="000000"/>
          <w:szCs w:val="24"/>
        </w:rPr>
        <w:t>____________________________________</w:t>
      </w:r>
    </w:p>
    <w:p w:rsidR="001F236E" w:rsidRPr="0047780D" w:rsidRDefault="001F236E" w:rsidP="001F236E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szCs w:val="24"/>
          <w:vertAlign w:val="superscript"/>
        </w:rPr>
      </w:pPr>
      <w:r w:rsidRPr="0047780D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1F236E" w:rsidRPr="0047780D" w:rsidRDefault="001F236E" w:rsidP="001F236E">
      <w:pPr>
        <w:keepNext/>
        <w:tabs>
          <w:tab w:val="left" w:pos="567"/>
          <w:tab w:val="left" w:pos="1985"/>
        </w:tabs>
        <w:ind w:right="34" w:firstLine="0"/>
        <w:rPr>
          <w:b/>
          <w:bCs/>
          <w:color w:val="000000"/>
          <w:szCs w:val="24"/>
        </w:rPr>
      </w:pPr>
    </w:p>
    <w:p w:rsidR="007C4DC3" w:rsidRPr="0047780D" w:rsidRDefault="007C4DC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7C4DC3" w:rsidRPr="0047780D" w:rsidRDefault="007C4DC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7C4DC3" w:rsidRPr="0047780D" w:rsidRDefault="007C4DC3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FB3096" w:rsidRPr="0047780D" w:rsidRDefault="00FB3096" w:rsidP="00FB3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47780D">
        <w:rPr>
          <w:b/>
          <w:spacing w:val="36"/>
          <w:szCs w:val="24"/>
        </w:rPr>
        <w:t>конец формы</w:t>
      </w:r>
    </w:p>
    <w:p w:rsidR="00FB3096" w:rsidRPr="0047780D" w:rsidRDefault="00FB3096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r w:rsidRPr="0047780D">
        <w:rPr>
          <w:b w:val="0"/>
          <w:szCs w:val="24"/>
        </w:rPr>
        <w:br w:type="page"/>
      </w:r>
      <w:bookmarkStart w:id="63" w:name="_Toc239341188"/>
      <w:r w:rsidRPr="0047780D">
        <w:rPr>
          <w:sz w:val="24"/>
          <w:szCs w:val="24"/>
        </w:rPr>
        <w:lastRenderedPageBreak/>
        <w:t>Инструкции по заполнению</w:t>
      </w:r>
      <w:bookmarkEnd w:id="63"/>
    </w:p>
    <w:p w:rsidR="009E2FCF" w:rsidRPr="0047780D" w:rsidRDefault="009E2FCF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</w:t>
      </w:r>
      <w:r w:rsidRPr="0047780D">
        <w:rPr>
          <w:sz w:val="24"/>
          <w:szCs w:val="24"/>
          <w:lang w:val="ru-RU"/>
        </w:rPr>
        <w:t>.</w:t>
      </w:r>
    </w:p>
    <w:p w:rsidR="00FB3096" w:rsidRPr="0047780D" w:rsidRDefault="00632D27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FB3096" w:rsidRPr="0047780D" w:rsidRDefault="00FB3096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  <w:lang w:val="ru-RU"/>
        </w:rPr>
        <w:t>В данном Графике оказания услуг приводятся расчетные сроки оказания услуг в рамках Договора, перечисленные в Сводной таблице стоимости услуг</w:t>
      </w:r>
      <w:r w:rsidR="003D2744" w:rsidRPr="0047780D">
        <w:rPr>
          <w:sz w:val="24"/>
          <w:szCs w:val="24"/>
          <w:lang w:val="ru-RU"/>
        </w:rPr>
        <w:t xml:space="preserve"> (подраздел </w:t>
      </w:r>
      <w:r w:rsidR="004B506E" w:rsidRPr="0047780D">
        <w:rPr>
          <w:sz w:val="24"/>
          <w:szCs w:val="24"/>
          <w:lang w:val="ru-RU"/>
        </w:rPr>
        <w:fldChar w:fldCharType="begin"/>
      </w:r>
      <w:r w:rsidR="004B506E" w:rsidRPr="0047780D">
        <w:rPr>
          <w:sz w:val="24"/>
          <w:szCs w:val="24"/>
          <w:lang w:val="ru-RU"/>
        </w:rPr>
        <w:instrText xml:space="preserve"> REF _Ref230094605 \r \h </w:instrText>
      </w:r>
      <w:r w:rsidR="004B506E" w:rsidRPr="0047780D">
        <w:rPr>
          <w:sz w:val="24"/>
          <w:szCs w:val="24"/>
          <w:lang w:val="ru-RU"/>
        </w:rPr>
      </w:r>
      <w:r w:rsidR="0047780D">
        <w:rPr>
          <w:sz w:val="24"/>
          <w:szCs w:val="24"/>
          <w:lang w:val="ru-RU"/>
        </w:rPr>
        <w:instrText xml:space="preserve"> \* MERGEFORMAT </w:instrText>
      </w:r>
      <w:r w:rsidR="004B506E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1.4</w:t>
      </w:r>
      <w:r w:rsidR="004B506E" w:rsidRPr="0047780D">
        <w:rPr>
          <w:sz w:val="24"/>
          <w:szCs w:val="24"/>
          <w:lang w:val="ru-RU"/>
        </w:rPr>
        <w:fldChar w:fldCharType="end"/>
      </w:r>
      <w:r w:rsidR="003D2744" w:rsidRPr="0047780D">
        <w:rPr>
          <w:sz w:val="24"/>
          <w:szCs w:val="24"/>
          <w:lang w:val="ru-RU"/>
        </w:rPr>
        <w:t xml:space="preserve"> текущей части)</w:t>
      </w:r>
      <w:r w:rsidRPr="0047780D">
        <w:rPr>
          <w:sz w:val="24"/>
          <w:szCs w:val="24"/>
          <w:lang w:val="ru-RU"/>
        </w:rPr>
        <w:t>.</w:t>
      </w:r>
    </w:p>
    <w:p w:rsidR="00F90728" w:rsidRPr="0047780D" w:rsidRDefault="00F90728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  <w:lang w:val="ru-RU"/>
        </w:rPr>
        <w:t xml:space="preserve">График оказания услуг </w:t>
      </w:r>
      <w:r w:rsidRPr="0047780D">
        <w:rPr>
          <w:sz w:val="24"/>
          <w:lang w:val="ru-RU"/>
        </w:rPr>
        <w:t>будет служить основой для подготовки приложения к Договору(</w:t>
      </w:r>
      <w:proofErr w:type="spellStart"/>
      <w:r w:rsidRPr="0047780D">
        <w:rPr>
          <w:sz w:val="24"/>
          <w:lang w:val="ru-RU"/>
        </w:rPr>
        <w:t>ам</w:t>
      </w:r>
      <w:proofErr w:type="spellEnd"/>
      <w:r w:rsidRPr="0047780D">
        <w:rPr>
          <w:sz w:val="24"/>
          <w:lang w:val="ru-RU"/>
        </w:rPr>
        <w:t>)</w:t>
      </w:r>
      <w:r w:rsidRPr="0047780D">
        <w:rPr>
          <w:sz w:val="24"/>
        </w:rPr>
        <w:t>.</w:t>
      </w:r>
    </w:p>
    <w:p w:rsidR="00FB3096" w:rsidRPr="0047780D" w:rsidRDefault="00FB3096" w:rsidP="00B44C97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  <w:lang w:val="ru-RU"/>
        </w:rPr>
        <w:t xml:space="preserve">Для указания сроков против каждого этапа / </w:t>
      </w:r>
      <w:proofErr w:type="spellStart"/>
      <w:r w:rsidRPr="0047780D">
        <w:rPr>
          <w:sz w:val="24"/>
          <w:szCs w:val="24"/>
          <w:lang w:val="ru-RU"/>
        </w:rPr>
        <w:t>подэтапа</w:t>
      </w:r>
      <w:proofErr w:type="spellEnd"/>
      <w:r w:rsidRPr="0047780D">
        <w:rPr>
          <w:sz w:val="24"/>
          <w:szCs w:val="24"/>
          <w:lang w:val="ru-RU"/>
        </w:rPr>
        <w:t xml:space="preserve"> следует указать какой-либо знак или затемнить соответствующее число граф, например: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737"/>
        <w:gridCol w:w="869"/>
        <w:gridCol w:w="869"/>
        <w:gridCol w:w="869"/>
        <w:gridCol w:w="869"/>
        <w:gridCol w:w="911"/>
        <w:gridCol w:w="911"/>
        <w:gridCol w:w="912"/>
        <w:gridCol w:w="911"/>
        <w:gridCol w:w="912"/>
      </w:tblGrid>
      <w:tr w:rsidR="00FB3096" w:rsidRPr="0047780D" w:rsidTr="00364642">
        <w:trPr>
          <w:cantSplit/>
          <w:trHeight w:val="323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47780D">
              <w:t>№</w:t>
            </w:r>
          </w:p>
          <w:p w:rsidR="00FB3096" w:rsidRPr="0047780D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47780D">
              <w:t>п/п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Наименование</w:t>
            </w:r>
          </w:p>
        </w:tc>
        <w:tc>
          <w:tcPr>
            <w:tcW w:w="8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График</w:t>
            </w:r>
            <w:r w:rsidRPr="0047780D">
              <w:rPr>
                <w:sz w:val="24"/>
                <w:szCs w:val="24"/>
              </w:rPr>
              <w:t xml:space="preserve"> оказания услуг в </w:t>
            </w:r>
            <w:r w:rsidR="000F0B13" w:rsidRPr="0047780D">
              <w:rPr>
                <w:sz w:val="24"/>
                <w:szCs w:val="24"/>
              </w:rPr>
              <w:t>неделях/днях/месяцах*</w:t>
            </w:r>
            <w:r w:rsidRPr="0047780D">
              <w:t xml:space="preserve"> (</w:t>
            </w:r>
            <w:r w:rsidRPr="0047780D">
              <w:rPr>
                <w:i/>
              </w:rPr>
              <w:t>с момента подписания Договора</w:t>
            </w:r>
            <w:r w:rsidRPr="0047780D">
              <w:t>)</w:t>
            </w:r>
          </w:p>
        </w:tc>
      </w:tr>
      <w:tr w:rsidR="00FB3096" w:rsidRPr="0047780D" w:rsidTr="00364642">
        <w:trPr>
          <w:cantSplit/>
          <w:trHeight w:val="144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096" w:rsidRPr="0047780D" w:rsidRDefault="00FB3096" w:rsidP="00364642">
            <w:pPr>
              <w:tabs>
                <w:tab w:val="left" w:pos="567"/>
                <w:tab w:val="left" w:pos="1985"/>
              </w:tabs>
              <w:ind w:right="34" w:firstLine="0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47780D">
              <w:t>…</w:t>
            </w:r>
          </w:p>
        </w:tc>
      </w:tr>
      <w:tr w:rsidR="00FB3096" w:rsidRPr="0047780D" w:rsidTr="00364642">
        <w:trPr>
          <w:trHeight w:val="33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B44C97">
            <w:pPr>
              <w:pStyle w:val="af7"/>
              <w:numPr>
                <w:ilvl w:val="0"/>
                <w:numId w:val="34"/>
              </w:numPr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 w:firstLine="0"/>
              <w:jc w:val="center"/>
              <w:rPr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FB3096" w:rsidRPr="0047780D" w:rsidTr="00364642">
        <w:trPr>
          <w:trHeight w:val="33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B44C97">
            <w:pPr>
              <w:pStyle w:val="af7"/>
              <w:numPr>
                <w:ilvl w:val="0"/>
                <w:numId w:val="34"/>
              </w:numPr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 w:firstLine="0"/>
              <w:jc w:val="center"/>
              <w:rPr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auto" w:fill="auto"/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FB3096" w:rsidRPr="0047780D" w:rsidTr="00364642">
        <w:trPr>
          <w:trHeight w:val="33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B44C97">
            <w:pPr>
              <w:pStyle w:val="af7"/>
              <w:numPr>
                <w:ilvl w:val="0"/>
                <w:numId w:val="34"/>
              </w:numPr>
              <w:tabs>
                <w:tab w:val="left" w:pos="567"/>
                <w:tab w:val="left" w:pos="1985"/>
              </w:tabs>
              <w:snapToGrid w:val="0"/>
              <w:spacing w:before="0" w:after="0"/>
              <w:ind w:left="0" w:right="34" w:firstLine="0"/>
              <w:jc w:val="center"/>
              <w:rPr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FB3096" w:rsidRPr="0047780D" w:rsidTr="00364642">
        <w:trPr>
          <w:trHeight w:val="33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47780D">
              <w:rPr>
                <w:sz w:val="22"/>
              </w:rPr>
              <w:t>…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96" w:rsidRPr="0047780D" w:rsidRDefault="00FB3096" w:rsidP="00364642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</w:tbl>
    <w:p w:rsidR="000F0B13" w:rsidRPr="0047780D" w:rsidRDefault="000F0B13" w:rsidP="000F0B13">
      <w:pPr>
        <w:widowControl/>
        <w:spacing w:line="360" w:lineRule="auto"/>
        <w:ind w:firstLine="567"/>
        <w:rPr>
          <w:szCs w:val="24"/>
        </w:rPr>
      </w:pPr>
      <w:r w:rsidRPr="0047780D">
        <w:rPr>
          <w:szCs w:val="24"/>
        </w:rPr>
        <w:t>*В зависимости от требований, указанных в Техническом задании.</w:t>
      </w:r>
    </w:p>
    <w:p w:rsidR="00FB3096" w:rsidRPr="0047780D" w:rsidRDefault="00FB3096" w:rsidP="00FB3096">
      <w:pPr>
        <w:pStyle w:val="aff0"/>
        <w:tabs>
          <w:tab w:val="clear" w:pos="360"/>
          <w:tab w:val="left" w:pos="567"/>
          <w:tab w:val="left" w:pos="708"/>
          <w:tab w:val="left" w:pos="1985"/>
        </w:tabs>
        <w:spacing w:line="240" w:lineRule="auto"/>
        <w:ind w:left="0" w:right="34" w:firstLine="0"/>
        <w:rPr>
          <w:sz w:val="24"/>
          <w:szCs w:val="24"/>
          <w:lang w:val="ru-RU"/>
        </w:rPr>
      </w:pPr>
    </w:p>
    <w:p w:rsidR="00FB3096" w:rsidRPr="0047780D" w:rsidRDefault="00FB3096" w:rsidP="00FB3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szCs w:val="24"/>
        </w:rPr>
        <w:t xml:space="preserve">График может быть также подготовлен с использованием программного обеспечения управления проектами (типа </w:t>
      </w:r>
      <w:proofErr w:type="spellStart"/>
      <w:r w:rsidRPr="0047780D">
        <w:rPr>
          <w:szCs w:val="24"/>
        </w:rPr>
        <w:t>Microsoft</w:t>
      </w:r>
      <w:proofErr w:type="spellEnd"/>
      <w:r w:rsidRPr="0047780D">
        <w:rPr>
          <w:szCs w:val="24"/>
        </w:rPr>
        <w:t xml:space="preserve"> </w:t>
      </w:r>
      <w:proofErr w:type="spellStart"/>
      <w:r w:rsidRPr="0047780D">
        <w:rPr>
          <w:szCs w:val="24"/>
        </w:rPr>
        <w:t>Project</w:t>
      </w:r>
      <w:proofErr w:type="spellEnd"/>
      <w:r w:rsidRPr="0047780D">
        <w:rPr>
          <w:szCs w:val="24"/>
        </w:rPr>
        <w:t xml:space="preserve"> и т.п.).</w:t>
      </w:r>
    </w:p>
    <w:p w:rsidR="00FB3096" w:rsidRPr="0047780D" w:rsidRDefault="00CD27E9" w:rsidP="00CD27E9">
      <w:pPr>
        <w:pStyle w:val="aff0"/>
        <w:numPr>
          <w:ilvl w:val="3"/>
          <w:numId w:val="28"/>
        </w:numPr>
        <w:tabs>
          <w:tab w:val="left" w:pos="567"/>
          <w:tab w:val="num" w:pos="1134"/>
          <w:tab w:val="num" w:pos="1276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  <w:lang w:val="ru-RU"/>
        </w:rPr>
      </w:pPr>
      <w:r w:rsidRPr="0047780D">
        <w:rPr>
          <w:sz w:val="24"/>
          <w:szCs w:val="24"/>
          <w:lang w:val="ru-RU"/>
        </w:rPr>
        <w:t>В случае, если по всем позициям весь перечень информации по различным филиалам Общества дублируется, филиалы Общества перечисляются через запятую, а дублирующая информация указывается однократно.</w:t>
      </w:r>
    </w:p>
    <w:p w:rsidR="007C4DC3" w:rsidRPr="0047780D" w:rsidRDefault="007C4DC3" w:rsidP="00FB3096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</w:p>
    <w:p w:rsidR="00FB3096" w:rsidRPr="0047780D" w:rsidRDefault="00FB3096" w:rsidP="00FB3096">
      <w:pPr>
        <w:pStyle w:val="aff0"/>
        <w:tabs>
          <w:tab w:val="clear" w:pos="360"/>
          <w:tab w:val="left" w:pos="567"/>
          <w:tab w:val="left" w:pos="1985"/>
        </w:tabs>
        <w:spacing w:before="100" w:beforeAutospacing="1" w:line="240" w:lineRule="auto"/>
        <w:ind w:left="0" w:right="34" w:firstLine="0"/>
        <w:rPr>
          <w:sz w:val="24"/>
          <w:szCs w:val="24"/>
        </w:rPr>
      </w:pPr>
    </w:p>
    <w:p w:rsidR="00FB3096" w:rsidRPr="0047780D" w:rsidRDefault="00FB3096" w:rsidP="00FB3096">
      <w:pPr>
        <w:pStyle w:val="2"/>
        <w:keepNext/>
        <w:pageBreakBefore/>
        <w:numPr>
          <w:ilvl w:val="0"/>
          <w:numId w:val="0"/>
        </w:numPr>
        <w:tabs>
          <w:tab w:val="left" w:pos="567"/>
          <w:tab w:val="left" w:pos="1985"/>
          <w:tab w:val="num" w:pos="5104"/>
        </w:tabs>
        <w:suppressAutoHyphens/>
        <w:spacing w:before="100" w:beforeAutospacing="1" w:after="100" w:afterAutospacing="1" w:line="240" w:lineRule="auto"/>
        <w:ind w:right="34"/>
        <w:jc w:val="left"/>
        <w:rPr>
          <w:color w:val="000000"/>
        </w:rPr>
        <w:sectPr w:rsidR="00FB3096" w:rsidRPr="0047780D" w:rsidSect="00367399">
          <w:footerReference w:type="even" r:id="rId15"/>
          <w:pgSz w:w="11906" w:h="16838" w:code="9"/>
          <w:pgMar w:top="680" w:right="567" w:bottom="539" w:left="1134" w:header="680" w:footer="278" w:gutter="0"/>
          <w:cols w:space="708"/>
          <w:titlePg/>
          <w:docGrid w:linePitch="360"/>
        </w:sectPr>
      </w:pPr>
    </w:p>
    <w:p w:rsidR="00AF7390" w:rsidRPr="0047780D" w:rsidRDefault="00AF7390" w:rsidP="00AF7390">
      <w:pPr>
        <w:pStyle w:val="2"/>
        <w:keepNext/>
        <w:keepLines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64" w:name="_Toc63089383"/>
      <w:bookmarkStart w:id="65" w:name="_Toc63090763"/>
      <w:bookmarkStart w:id="66" w:name="_Ref230094605"/>
      <w:bookmarkStart w:id="67" w:name="_Toc239341189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Pr="0047780D">
        <w:rPr>
          <w:sz w:val="24"/>
          <w:szCs w:val="24"/>
        </w:rPr>
        <w:lastRenderedPageBreak/>
        <w:t xml:space="preserve">Сводная таблица стоимости услуг (форма </w:t>
      </w:r>
      <w:r w:rsidRPr="0047780D">
        <w:rPr>
          <w:sz w:val="24"/>
          <w:szCs w:val="24"/>
          <w:lang w:val="ru-RU"/>
        </w:rPr>
        <w:t>4</w:t>
      </w:r>
      <w:r w:rsidRPr="0047780D">
        <w:rPr>
          <w:sz w:val="24"/>
          <w:szCs w:val="24"/>
        </w:rPr>
        <w:t>)</w:t>
      </w:r>
      <w:bookmarkEnd w:id="66"/>
      <w:bookmarkEnd w:id="67"/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szCs w:val="24"/>
        </w:rPr>
        <w:t>(</w:t>
      </w:r>
      <w:r w:rsidRPr="0047780D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47780D">
        <w:rPr>
          <w:szCs w:val="24"/>
        </w:rPr>
        <w:t>)</w:t>
      </w:r>
    </w:p>
    <w:p w:rsidR="00AF7390" w:rsidRPr="0047780D" w:rsidRDefault="00AF7390" w:rsidP="00AF7390">
      <w:pPr>
        <w:pStyle w:val="3"/>
        <w:numPr>
          <w:ilvl w:val="2"/>
          <w:numId w:val="28"/>
        </w:numPr>
        <w:tabs>
          <w:tab w:val="left" w:pos="142"/>
          <w:tab w:val="left" w:pos="567"/>
        </w:tabs>
        <w:ind w:left="0" w:right="34" w:firstLine="0"/>
        <w:rPr>
          <w:sz w:val="24"/>
          <w:szCs w:val="24"/>
        </w:rPr>
      </w:pPr>
      <w:bookmarkStart w:id="68" w:name="_Toc239341190"/>
      <w:r w:rsidRPr="0047780D">
        <w:rPr>
          <w:sz w:val="24"/>
          <w:szCs w:val="24"/>
        </w:rPr>
        <w:t>Форма Сводной таблицы стоимости услуг</w:t>
      </w:r>
      <w:bookmarkEnd w:id="68"/>
    </w:p>
    <w:p w:rsidR="00AF7390" w:rsidRPr="0047780D" w:rsidRDefault="00AF7390" w:rsidP="00AF7390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</w:rPr>
      </w:pPr>
      <w:r w:rsidRPr="0047780D">
        <w:rPr>
          <w:b/>
          <w:spacing w:val="36"/>
        </w:rPr>
        <w:t>начало формы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47780D">
        <w:rPr>
          <w:szCs w:val="24"/>
        </w:rPr>
        <w:t>Приложение №3 к письму о подаче оферты</w:t>
      </w:r>
      <w:r w:rsidRPr="0047780D">
        <w:rPr>
          <w:szCs w:val="24"/>
        </w:rPr>
        <w:br/>
        <w:t>от «___</w:t>
      </w:r>
      <w:proofErr w:type="gramStart"/>
      <w:r w:rsidRPr="0047780D">
        <w:rPr>
          <w:szCs w:val="24"/>
        </w:rPr>
        <w:t>_»_</w:t>
      </w:r>
      <w:proofErr w:type="gramEnd"/>
      <w:r w:rsidRPr="0047780D">
        <w:rPr>
          <w:szCs w:val="24"/>
        </w:rPr>
        <w:t>____________ г. №__________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47780D">
        <w:rPr>
          <w:b/>
          <w:szCs w:val="24"/>
        </w:rPr>
        <w:t>Сводная таблица стоимости услуг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szCs w:val="24"/>
        </w:rPr>
        <w:t>Наименование и адрес Участника: _________________________________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47780D">
        <w:rPr>
          <w:color w:val="000000"/>
          <w:szCs w:val="24"/>
        </w:rPr>
        <w:t xml:space="preserve">Право заключения </w:t>
      </w:r>
      <w:r w:rsidRPr="0047780D">
        <w:rPr>
          <w:szCs w:val="24"/>
        </w:rPr>
        <w:t>Договора(</w:t>
      </w:r>
      <w:proofErr w:type="spellStart"/>
      <w:r w:rsidRPr="0047780D">
        <w:rPr>
          <w:szCs w:val="24"/>
        </w:rPr>
        <w:t>ов</w:t>
      </w:r>
      <w:proofErr w:type="spellEnd"/>
      <w:r w:rsidRPr="0047780D">
        <w:rPr>
          <w:szCs w:val="24"/>
        </w:rPr>
        <w:t xml:space="preserve">) на _____________________________________________________ 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  <w:vertAlign w:val="superscript"/>
        </w:rPr>
      </w:pPr>
      <w:r w:rsidRPr="0047780D">
        <w:rPr>
          <w:szCs w:val="24"/>
          <w:vertAlign w:val="superscript"/>
        </w:rPr>
        <w:t xml:space="preserve">                                                                                                                            (указывается предмет закупки)</w:t>
      </w:r>
    </w:p>
    <w:p w:rsidR="00AF7390" w:rsidRPr="0047780D" w:rsidRDefault="00AF7390" w:rsidP="00AF7390">
      <w:pPr>
        <w:rPr>
          <w:color w:val="000000"/>
          <w:szCs w:val="24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578"/>
        <w:gridCol w:w="4384"/>
        <w:gridCol w:w="737"/>
        <w:gridCol w:w="1134"/>
        <w:gridCol w:w="1927"/>
        <w:gridCol w:w="1617"/>
        <w:gridCol w:w="1843"/>
        <w:gridCol w:w="1558"/>
        <w:gridCol w:w="1673"/>
      </w:tblGrid>
      <w:tr w:rsidR="00AF7390" w:rsidRPr="0047780D" w:rsidTr="00AF7390">
        <w:trPr>
          <w:gridBefore w:val="1"/>
          <w:wBefore w:w="15" w:type="dxa"/>
          <w:cantSplit/>
          <w:trHeight w:val="522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_________________________________________________________________________________</w:t>
            </w:r>
          </w:p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47780D">
              <w:rPr>
                <w:rStyle w:val="aff2"/>
                <w:sz w:val="20"/>
              </w:rPr>
              <w:t>(Указывается наименование услуг)</w:t>
            </w:r>
          </w:p>
        </w:tc>
      </w:tr>
      <w:tr w:rsidR="00AF7390" w:rsidRPr="0047780D" w:rsidTr="00AF7390">
        <w:trPr>
          <w:gridBefore w:val="1"/>
          <w:wBefore w:w="15" w:type="dxa"/>
          <w:trHeight w:val="944"/>
        </w:trPr>
        <w:tc>
          <w:tcPr>
            <w:tcW w:w="578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№ п/п</w:t>
            </w: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Вид услуг</w:t>
            </w: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Ед. изм.</w:t>
            </w: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Кол-во</w:t>
            </w: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Единичная расценка, руб. (без НДС)</w:t>
            </w: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Единичная расценка, руб. (</w:t>
            </w:r>
            <w:r w:rsidRPr="0047780D">
              <w:rPr>
                <w:sz w:val="24"/>
                <w:szCs w:val="24"/>
                <w:lang w:val="en-US"/>
              </w:rPr>
              <w:t>c</w:t>
            </w:r>
            <w:r w:rsidRPr="0047780D">
              <w:rPr>
                <w:sz w:val="24"/>
                <w:szCs w:val="24"/>
              </w:rPr>
              <w:t xml:space="preserve"> НДС)</w:t>
            </w: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Общая стоимость, руб. (без НДС)</w:t>
            </w: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Общая стоимость, руб. (</w:t>
            </w:r>
            <w:r w:rsidRPr="0047780D">
              <w:rPr>
                <w:sz w:val="24"/>
                <w:szCs w:val="24"/>
                <w:lang w:val="en-US"/>
              </w:rPr>
              <w:t>c</w:t>
            </w:r>
            <w:r w:rsidRPr="0047780D">
              <w:rPr>
                <w:sz w:val="24"/>
                <w:szCs w:val="24"/>
              </w:rPr>
              <w:t xml:space="preserve"> НДС)</w:t>
            </w: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both"/>
              <w:rPr>
                <w:sz w:val="24"/>
                <w:szCs w:val="24"/>
              </w:rPr>
            </w:pPr>
            <w:r w:rsidRPr="0047780D">
              <w:rPr>
                <w:sz w:val="24"/>
                <w:szCs w:val="24"/>
              </w:rPr>
              <w:t>Примечания</w:t>
            </w:r>
          </w:p>
        </w:tc>
      </w:tr>
      <w:tr w:rsidR="00AF7390" w:rsidRPr="0047780D" w:rsidTr="00AF7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5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0" w:rsidRPr="0047780D" w:rsidRDefault="00AF7390" w:rsidP="00AF7390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/>
                <w:bCs/>
                <w:szCs w:val="24"/>
              </w:rPr>
            </w:pPr>
            <w:r w:rsidRPr="0047780D">
              <w:rPr>
                <w:b/>
                <w:szCs w:val="24"/>
                <w:lang w:val="en-US"/>
              </w:rPr>
              <w:t>I</w:t>
            </w:r>
            <w:r w:rsidRPr="0047780D">
              <w:rPr>
                <w:b/>
                <w:szCs w:val="24"/>
              </w:rPr>
              <w:t>.</w:t>
            </w:r>
            <w:r w:rsidRPr="0047780D">
              <w:rPr>
                <w:b/>
                <w:szCs w:val="24"/>
              </w:rPr>
              <w:tab/>
              <w:t>ПАО «</w:t>
            </w:r>
            <w:proofErr w:type="spellStart"/>
            <w:r w:rsidRPr="0047780D">
              <w:rPr>
                <w:b/>
                <w:szCs w:val="24"/>
              </w:rPr>
              <w:t>Россети</w:t>
            </w:r>
            <w:proofErr w:type="spellEnd"/>
            <w:r w:rsidRPr="0047780D">
              <w:rPr>
                <w:b/>
                <w:szCs w:val="24"/>
              </w:rPr>
              <w:t xml:space="preserve"> Центр»</w:t>
            </w:r>
            <w:r w:rsidRPr="0047780D">
              <w:rPr>
                <w:i/>
                <w:szCs w:val="24"/>
              </w:rPr>
              <w:t xml:space="preserve"> *</w:t>
            </w:r>
            <w:r w:rsidRPr="0047780D">
              <w:rPr>
                <w:b/>
                <w:szCs w:val="24"/>
                <w:lang w:val="en-US"/>
              </w:rPr>
              <w:t> </w:t>
            </w:r>
            <w:r w:rsidRPr="0047780D">
              <w:rPr>
                <w:i/>
                <w:szCs w:val="24"/>
              </w:rPr>
              <w:t>(см. инструкцию)</w:t>
            </w: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5451" w:type="dxa"/>
            <w:gridSpan w:val="9"/>
          </w:tcPr>
          <w:p w:rsidR="00AF7390" w:rsidRPr="0047780D" w:rsidRDefault="00AF7390" w:rsidP="00AF7390">
            <w:pPr>
              <w:pStyle w:val="af7"/>
              <w:numPr>
                <w:ilvl w:val="0"/>
                <w:numId w:val="38"/>
              </w:numPr>
              <w:tabs>
                <w:tab w:val="left" w:pos="-1951"/>
                <w:tab w:val="left" w:pos="567"/>
                <w:tab w:val="left" w:pos="1985"/>
              </w:tabs>
              <w:spacing w:before="0" w:after="0"/>
              <w:ind w:left="0" w:right="34" w:firstLine="0"/>
              <w:rPr>
                <w:szCs w:val="24"/>
              </w:rPr>
            </w:pPr>
            <w:r w:rsidRPr="0047780D">
              <w:rPr>
                <w:bCs w:val="0"/>
                <w:szCs w:val="24"/>
              </w:rPr>
              <w:t>Филиал ПАО «</w:t>
            </w:r>
            <w:proofErr w:type="spellStart"/>
            <w:r w:rsidRPr="0047780D">
              <w:rPr>
                <w:bCs w:val="0"/>
                <w:szCs w:val="24"/>
              </w:rPr>
              <w:t>Россети</w:t>
            </w:r>
            <w:proofErr w:type="spellEnd"/>
            <w:r w:rsidRPr="0047780D">
              <w:rPr>
                <w:bCs w:val="0"/>
                <w:szCs w:val="24"/>
              </w:rPr>
              <w:t xml:space="preserve"> Центр»</w:t>
            </w:r>
            <w:r w:rsidRPr="0047780D">
              <w:rPr>
                <w:szCs w:val="24"/>
              </w:rPr>
              <w:t xml:space="preserve"> «</w:t>
            </w:r>
            <w:r w:rsidRPr="0047780D">
              <w:rPr>
                <w:rStyle w:val="aff2"/>
                <w:szCs w:val="24"/>
              </w:rPr>
              <w:t xml:space="preserve">____ </w:t>
            </w:r>
            <w:proofErr w:type="spellStart"/>
            <w:r w:rsidRPr="0047780D">
              <w:rPr>
                <w:szCs w:val="24"/>
              </w:rPr>
              <w:t>энерго</w:t>
            </w:r>
            <w:proofErr w:type="spellEnd"/>
            <w:r w:rsidRPr="0047780D">
              <w:rPr>
                <w:szCs w:val="24"/>
              </w:rPr>
              <w:t>»</w:t>
            </w:r>
            <w:r w:rsidRPr="0047780D">
              <w:rPr>
                <w:i/>
                <w:szCs w:val="24"/>
              </w:rPr>
              <w:t xml:space="preserve"> *</w:t>
            </w:r>
            <w:r w:rsidRPr="0047780D">
              <w:rPr>
                <w:b/>
                <w:szCs w:val="24"/>
                <w:lang w:val="en-US"/>
              </w:rPr>
              <w:t> </w:t>
            </w:r>
            <w:r w:rsidRPr="0047780D">
              <w:rPr>
                <w:i/>
                <w:szCs w:val="24"/>
              </w:rPr>
              <w:t>(см. инструкцию)</w:t>
            </w: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47780D" w:rsidRDefault="00AF7390" w:rsidP="00AF7390">
            <w:pPr>
              <w:pStyle w:val="af7"/>
              <w:numPr>
                <w:ilvl w:val="0"/>
                <w:numId w:val="36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47780D" w:rsidRDefault="00AF7390" w:rsidP="00AF7390">
            <w:pPr>
              <w:pStyle w:val="af7"/>
              <w:numPr>
                <w:ilvl w:val="0"/>
                <w:numId w:val="36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47780D" w:rsidRDefault="00AF7390" w:rsidP="00AF7390">
            <w:pPr>
              <w:pStyle w:val="af7"/>
              <w:numPr>
                <w:ilvl w:val="0"/>
                <w:numId w:val="36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47780D">
              <w:rPr>
                <w:bCs w:val="0"/>
                <w:szCs w:val="24"/>
              </w:rPr>
              <w:t>ИТОГО без НДС, руб.</w:t>
            </w: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47780D">
              <w:rPr>
                <w:b/>
                <w:szCs w:val="24"/>
              </w:rPr>
              <w:t>х</w:t>
            </w: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47780D">
              <w:rPr>
                <w:bCs w:val="0"/>
                <w:szCs w:val="24"/>
              </w:rPr>
              <w:t>ИТОГО по филиалу ПАО «</w:t>
            </w:r>
            <w:proofErr w:type="spellStart"/>
            <w:r w:rsidRPr="0047780D">
              <w:rPr>
                <w:bCs w:val="0"/>
                <w:szCs w:val="24"/>
              </w:rPr>
              <w:t>Россети</w:t>
            </w:r>
            <w:proofErr w:type="spellEnd"/>
            <w:r w:rsidRPr="0047780D">
              <w:rPr>
                <w:bCs w:val="0"/>
                <w:szCs w:val="24"/>
              </w:rPr>
              <w:t xml:space="preserve"> Центр» «____</w:t>
            </w:r>
            <w:proofErr w:type="spellStart"/>
            <w:proofErr w:type="gramStart"/>
            <w:r w:rsidRPr="0047780D">
              <w:rPr>
                <w:bCs w:val="0"/>
                <w:szCs w:val="24"/>
              </w:rPr>
              <w:t>энерго</w:t>
            </w:r>
            <w:proofErr w:type="spellEnd"/>
            <w:r w:rsidRPr="0047780D">
              <w:rPr>
                <w:bCs w:val="0"/>
                <w:szCs w:val="24"/>
              </w:rPr>
              <w:t xml:space="preserve"> »</w:t>
            </w:r>
            <w:proofErr w:type="gramEnd"/>
            <w:r w:rsidRPr="0047780D">
              <w:rPr>
                <w:i/>
                <w:szCs w:val="24"/>
              </w:rPr>
              <w:t>*</w:t>
            </w:r>
            <w:r w:rsidRPr="0047780D">
              <w:rPr>
                <w:b/>
                <w:szCs w:val="24"/>
                <w:lang w:val="en-US"/>
              </w:rPr>
              <w:t> </w:t>
            </w:r>
            <w:r w:rsidRPr="0047780D">
              <w:rPr>
                <w:i/>
                <w:szCs w:val="24"/>
              </w:rPr>
              <w:t>(см. инструкцию)</w:t>
            </w:r>
            <w:r w:rsidRPr="0047780D">
              <w:rPr>
                <w:bCs w:val="0"/>
                <w:szCs w:val="24"/>
              </w:rPr>
              <w:t xml:space="preserve"> с НДС, руб.</w:t>
            </w: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47780D">
              <w:rPr>
                <w:b/>
                <w:szCs w:val="24"/>
              </w:rPr>
              <w:t>х</w:t>
            </w: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5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390" w:rsidRPr="0047780D" w:rsidRDefault="00AF7390" w:rsidP="00AF7390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/>
                <w:bCs/>
                <w:szCs w:val="24"/>
              </w:rPr>
            </w:pPr>
            <w:r w:rsidRPr="0047780D">
              <w:rPr>
                <w:b/>
                <w:szCs w:val="24"/>
                <w:lang w:val="en-US"/>
              </w:rPr>
              <w:t>II</w:t>
            </w:r>
            <w:r w:rsidRPr="0047780D">
              <w:rPr>
                <w:b/>
                <w:szCs w:val="24"/>
              </w:rPr>
              <w:t>.</w:t>
            </w:r>
            <w:r w:rsidRPr="0047780D">
              <w:rPr>
                <w:b/>
                <w:szCs w:val="24"/>
              </w:rPr>
              <w:tab/>
              <w:t>ПАО «</w:t>
            </w:r>
            <w:proofErr w:type="spellStart"/>
            <w:r w:rsidRPr="0047780D">
              <w:rPr>
                <w:b/>
                <w:szCs w:val="24"/>
              </w:rPr>
              <w:t>Россети</w:t>
            </w:r>
            <w:proofErr w:type="spellEnd"/>
            <w:r w:rsidRPr="0047780D">
              <w:rPr>
                <w:b/>
                <w:szCs w:val="24"/>
              </w:rPr>
              <w:t xml:space="preserve"> Центр и Приволжье»</w:t>
            </w:r>
            <w:r w:rsidRPr="0047780D">
              <w:rPr>
                <w:i/>
                <w:szCs w:val="24"/>
              </w:rPr>
              <w:t xml:space="preserve"> *</w:t>
            </w:r>
            <w:r w:rsidRPr="0047780D">
              <w:rPr>
                <w:b/>
                <w:szCs w:val="24"/>
                <w:lang w:val="en-US"/>
              </w:rPr>
              <w:t> </w:t>
            </w:r>
            <w:r w:rsidRPr="0047780D">
              <w:rPr>
                <w:i/>
                <w:szCs w:val="24"/>
              </w:rPr>
              <w:t>(см. инструкцию)</w:t>
            </w: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5451" w:type="dxa"/>
            <w:gridSpan w:val="9"/>
          </w:tcPr>
          <w:p w:rsidR="00AF7390" w:rsidRPr="0047780D" w:rsidRDefault="00AF7390" w:rsidP="00AF7390">
            <w:pPr>
              <w:pStyle w:val="af7"/>
              <w:numPr>
                <w:ilvl w:val="0"/>
                <w:numId w:val="38"/>
              </w:numPr>
              <w:tabs>
                <w:tab w:val="left" w:pos="567"/>
                <w:tab w:val="left" w:pos="1985"/>
              </w:tabs>
              <w:spacing w:before="0" w:after="0"/>
              <w:ind w:left="0" w:right="34" w:firstLine="0"/>
              <w:rPr>
                <w:szCs w:val="24"/>
              </w:rPr>
            </w:pPr>
            <w:r w:rsidRPr="0047780D">
              <w:rPr>
                <w:bCs w:val="0"/>
                <w:szCs w:val="24"/>
              </w:rPr>
              <w:t>Филиал ПАО «</w:t>
            </w:r>
            <w:proofErr w:type="spellStart"/>
            <w:r w:rsidRPr="0047780D">
              <w:rPr>
                <w:bCs w:val="0"/>
                <w:szCs w:val="24"/>
              </w:rPr>
              <w:t>Россети</w:t>
            </w:r>
            <w:proofErr w:type="spellEnd"/>
            <w:r w:rsidRPr="0047780D">
              <w:rPr>
                <w:bCs w:val="0"/>
                <w:szCs w:val="24"/>
              </w:rPr>
              <w:t xml:space="preserve"> Центр и </w:t>
            </w:r>
            <w:proofErr w:type="spellStart"/>
            <w:r w:rsidRPr="0047780D">
              <w:rPr>
                <w:bCs w:val="0"/>
                <w:szCs w:val="24"/>
              </w:rPr>
              <w:t>Привожья</w:t>
            </w:r>
            <w:proofErr w:type="spellEnd"/>
            <w:r w:rsidRPr="0047780D">
              <w:rPr>
                <w:bCs w:val="0"/>
                <w:szCs w:val="24"/>
              </w:rPr>
              <w:t>»</w:t>
            </w:r>
            <w:r w:rsidRPr="0047780D">
              <w:rPr>
                <w:szCs w:val="24"/>
              </w:rPr>
              <w:t xml:space="preserve"> «</w:t>
            </w:r>
            <w:r w:rsidRPr="0047780D">
              <w:rPr>
                <w:rStyle w:val="aff2"/>
                <w:szCs w:val="24"/>
              </w:rPr>
              <w:t xml:space="preserve">____ </w:t>
            </w:r>
            <w:proofErr w:type="spellStart"/>
            <w:r w:rsidRPr="0047780D">
              <w:rPr>
                <w:szCs w:val="24"/>
              </w:rPr>
              <w:t>энерго</w:t>
            </w:r>
            <w:proofErr w:type="spellEnd"/>
            <w:r w:rsidRPr="0047780D">
              <w:rPr>
                <w:szCs w:val="24"/>
              </w:rPr>
              <w:t>»</w:t>
            </w:r>
            <w:r w:rsidRPr="0047780D">
              <w:rPr>
                <w:i/>
                <w:szCs w:val="24"/>
              </w:rPr>
              <w:t xml:space="preserve"> *</w:t>
            </w:r>
            <w:r w:rsidRPr="0047780D">
              <w:rPr>
                <w:b/>
                <w:szCs w:val="24"/>
                <w:lang w:val="en-US"/>
              </w:rPr>
              <w:t> </w:t>
            </w:r>
            <w:r w:rsidRPr="0047780D">
              <w:rPr>
                <w:i/>
                <w:szCs w:val="24"/>
              </w:rPr>
              <w:t>(см. инструкцию)</w:t>
            </w: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47780D" w:rsidRDefault="00AF7390" w:rsidP="00AF7390">
            <w:pPr>
              <w:pStyle w:val="af7"/>
              <w:numPr>
                <w:ilvl w:val="0"/>
                <w:numId w:val="37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47780D" w:rsidRDefault="00AF7390" w:rsidP="00AF7390">
            <w:pPr>
              <w:pStyle w:val="af7"/>
              <w:numPr>
                <w:ilvl w:val="0"/>
                <w:numId w:val="37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47780D" w:rsidRDefault="00AF7390" w:rsidP="00AF7390">
            <w:pPr>
              <w:pStyle w:val="af7"/>
              <w:numPr>
                <w:ilvl w:val="0"/>
                <w:numId w:val="37"/>
              </w:numPr>
              <w:tabs>
                <w:tab w:val="left" w:pos="567"/>
                <w:tab w:val="left" w:pos="1985"/>
              </w:tabs>
              <w:ind w:left="0" w:right="34"/>
              <w:rPr>
                <w:szCs w:val="24"/>
              </w:rPr>
            </w:pP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47780D">
              <w:rPr>
                <w:bCs w:val="0"/>
                <w:szCs w:val="24"/>
              </w:rPr>
              <w:t>ИТОГО без НДС, руб.</w:t>
            </w: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47780D">
              <w:rPr>
                <w:b/>
                <w:szCs w:val="24"/>
              </w:rPr>
              <w:t>х</w:t>
            </w: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47780D">
              <w:rPr>
                <w:bCs w:val="0"/>
                <w:szCs w:val="24"/>
              </w:rPr>
              <w:t>ИТОГО по филиалу ПАО «</w:t>
            </w:r>
            <w:proofErr w:type="spellStart"/>
            <w:r w:rsidRPr="0047780D">
              <w:rPr>
                <w:bCs w:val="0"/>
                <w:szCs w:val="24"/>
              </w:rPr>
              <w:t>Россети</w:t>
            </w:r>
            <w:proofErr w:type="spellEnd"/>
            <w:r w:rsidRPr="0047780D">
              <w:rPr>
                <w:bCs w:val="0"/>
                <w:szCs w:val="24"/>
              </w:rPr>
              <w:t xml:space="preserve"> Центр и Приволжье» «____</w:t>
            </w:r>
            <w:proofErr w:type="spellStart"/>
            <w:proofErr w:type="gramStart"/>
            <w:r w:rsidRPr="0047780D">
              <w:rPr>
                <w:bCs w:val="0"/>
                <w:szCs w:val="24"/>
              </w:rPr>
              <w:t>энерго</w:t>
            </w:r>
            <w:proofErr w:type="spellEnd"/>
            <w:r w:rsidRPr="0047780D">
              <w:rPr>
                <w:bCs w:val="0"/>
                <w:szCs w:val="24"/>
              </w:rPr>
              <w:t xml:space="preserve"> »</w:t>
            </w:r>
            <w:proofErr w:type="gramEnd"/>
            <w:r w:rsidRPr="0047780D">
              <w:rPr>
                <w:i/>
                <w:szCs w:val="24"/>
              </w:rPr>
              <w:t xml:space="preserve"> *</w:t>
            </w:r>
            <w:r w:rsidRPr="0047780D">
              <w:rPr>
                <w:b/>
                <w:szCs w:val="24"/>
                <w:lang w:val="en-US"/>
              </w:rPr>
              <w:t> </w:t>
            </w:r>
            <w:r w:rsidRPr="0047780D">
              <w:rPr>
                <w:i/>
                <w:szCs w:val="24"/>
              </w:rPr>
              <w:t>(см. инструкцию)</w:t>
            </w:r>
            <w:r w:rsidRPr="0047780D">
              <w:rPr>
                <w:bCs w:val="0"/>
                <w:szCs w:val="24"/>
              </w:rPr>
              <w:t xml:space="preserve"> с НДС, руб.</w:t>
            </w: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47780D">
              <w:rPr>
                <w:b/>
                <w:szCs w:val="24"/>
              </w:rPr>
              <w:t>х</w:t>
            </w: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5451" w:type="dxa"/>
            <w:gridSpan w:val="9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504"/>
        </w:trPr>
        <w:tc>
          <w:tcPr>
            <w:tcW w:w="57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47780D">
              <w:rPr>
                <w:szCs w:val="24"/>
              </w:rPr>
              <w:t>…</w:t>
            </w: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57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47780D">
              <w:rPr>
                <w:szCs w:val="24"/>
              </w:rPr>
              <w:t>…</w:t>
            </w:r>
          </w:p>
        </w:tc>
        <w:tc>
          <w:tcPr>
            <w:tcW w:w="438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73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134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92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17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right"/>
              <w:rPr>
                <w:szCs w:val="24"/>
              </w:rPr>
            </w:pP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Cs w:val="24"/>
              </w:rPr>
            </w:pPr>
            <w:r w:rsidRPr="0047780D">
              <w:rPr>
                <w:b/>
                <w:bCs w:val="0"/>
                <w:szCs w:val="24"/>
              </w:rPr>
              <w:t>ИТОГО без НДС, руб.</w:t>
            </w: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47780D">
              <w:rPr>
                <w:b/>
                <w:szCs w:val="24"/>
              </w:rPr>
              <w:t>х</w:t>
            </w: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</w:tr>
      <w:tr w:rsidR="00AF7390" w:rsidRPr="0047780D" w:rsidTr="00AF7390">
        <w:trPr>
          <w:gridBefore w:val="1"/>
          <w:wBefore w:w="15" w:type="dxa"/>
          <w:trHeight w:val="284"/>
        </w:trPr>
        <w:tc>
          <w:tcPr>
            <w:tcW w:w="10377" w:type="dxa"/>
            <w:gridSpan w:val="6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Cs w:val="24"/>
              </w:rPr>
            </w:pPr>
            <w:r w:rsidRPr="0047780D">
              <w:rPr>
                <w:b/>
                <w:bCs w:val="0"/>
                <w:szCs w:val="24"/>
              </w:rPr>
              <w:t>ИТОГО с учетом НДС, руб.</w:t>
            </w:r>
          </w:p>
        </w:tc>
        <w:tc>
          <w:tcPr>
            <w:tcW w:w="184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  <w:r w:rsidRPr="0047780D">
              <w:rPr>
                <w:b/>
                <w:szCs w:val="24"/>
              </w:rPr>
              <w:t>х</w:t>
            </w:r>
          </w:p>
        </w:tc>
        <w:tc>
          <w:tcPr>
            <w:tcW w:w="1558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  <w:tc>
          <w:tcPr>
            <w:tcW w:w="1673" w:type="dxa"/>
          </w:tcPr>
          <w:p w:rsidR="00AF7390" w:rsidRPr="0047780D" w:rsidRDefault="00AF7390" w:rsidP="00AF7390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Cs w:val="24"/>
              </w:rPr>
            </w:pPr>
          </w:p>
        </w:tc>
      </w:tr>
    </w:tbl>
    <w:p w:rsidR="00AF7390" w:rsidRPr="0047780D" w:rsidRDefault="00AF7390" w:rsidP="00AF7390">
      <w:pPr>
        <w:rPr>
          <w:color w:val="000000"/>
          <w:szCs w:val="24"/>
        </w:rPr>
      </w:pPr>
    </w:p>
    <w:p w:rsidR="00AF7390" w:rsidRPr="0047780D" w:rsidRDefault="00AF7390" w:rsidP="00AF7390">
      <w:pPr>
        <w:rPr>
          <w:color w:val="000000"/>
          <w:szCs w:val="24"/>
        </w:rPr>
      </w:pPr>
    </w:p>
    <w:p w:rsidR="00AF7390" w:rsidRPr="0047780D" w:rsidRDefault="00AF7390" w:rsidP="00AF7390">
      <w:pPr>
        <w:rPr>
          <w:color w:val="000000"/>
          <w:szCs w:val="24"/>
        </w:rPr>
      </w:pP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AF7390" w:rsidRPr="0047780D" w:rsidRDefault="00AF7390" w:rsidP="00AF7390">
      <w:pPr>
        <w:tabs>
          <w:tab w:val="left" w:pos="567"/>
          <w:tab w:val="left" w:pos="1985"/>
        </w:tabs>
        <w:ind w:right="11224" w:firstLine="0"/>
        <w:rPr>
          <w:szCs w:val="24"/>
        </w:rPr>
      </w:pPr>
      <w:r w:rsidRPr="0047780D">
        <w:rPr>
          <w:szCs w:val="24"/>
        </w:rPr>
        <w:t>____________________________________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  <w:r w:rsidRPr="0047780D">
        <w:rPr>
          <w:szCs w:val="24"/>
          <w:vertAlign w:val="superscript"/>
        </w:rPr>
        <w:t>(подпись, М.П.)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11224" w:firstLine="0"/>
        <w:rPr>
          <w:szCs w:val="24"/>
        </w:rPr>
      </w:pPr>
      <w:r w:rsidRPr="0047780D">
        <w:rPr>
          <w:szCs w:val="24"/>
        </w:rPr>
        <w:t>____________________________________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  <w:r w:rsidRPr="0047780D">
        <w:rPr>
          <w:szCs w:val="24"/>
          <w:vertAlign w:val="superscript"/>
        </w:rPr>
        <w:t>(фамилия, имя, отчество подписавшего, должность)</w:t>
      </w:r>
    </w:p>
    <w:p w:rsidR="00AF7390" w:rsidRPr="0047780D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</w:p>
    <w:p w:rsidR="00AF7390" w:rsidRPr="0047780D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</w:p>
    <w:p w:rsidR="00AF7390" w:rsidRPr="0047780D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</w:p>
    <w:p w:rsidR="00AF7390" w:rsidRPr="0047780D" w:rsidRDefault="00AF7390" w:rsidP="00AF7390">
      <w:pPr>
        <w:tabs>
          <w:tab w:val="left" w:pos="567"/>
          <w:tab w:val="left" w:pos="1985"/>
        </w:tabs>
        <w:ind w:right="11224" w:firstLine="0"/>
        <w:jc w:val="center"/>
        <w:rPr>
          <w:szCs w:val="24"/>
          <w:vertAlign w:val="superscript"/>
        </w:rPr>
      </w:pPr>
    </w:p>
    <w:p w:rsidR="00AF7390" w:rsidRPr="0047780D" w:rsidRDefault="00AF7390" w:rsidP="00AF7390">
      <w:pPr>
        <w:tabs>
          <w:tab w:val="left" w:pos="567"/>
          <w:tab w:val="left" w:pos="1985"/>
        </w:tabs>
        <w:ind w:right="34" w:firstLine="0"/>
        <w:jc w:val="center"/>
        <w:rPr>
          <w:szCs w:val="24"/>
          <w:vertAlign w:val="superscript"/>
        </w:rPr>
      </w:pPr>
    </w:p>
    <w:p w:rsidR="00AF7390" w:rsidRPr="0047780D" w:rsidRDefault="00AF7390" w:rsidP="00AF7390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spacing w:val="36"/>
          <w:szCs w:val="24"/>
        </w:rPr>
      </w:pPr>
      <w:r w:rsidRPr="0047780D">
        <w:rPr>
          <w:b/>
          <w:spacing w:val="36"/>
          <w:szCs w:val="24"/>
        </w:rPr>
        <w:t>конец формы</w:t>
      </w:r>
    </w:p>
    <w:p w:rsidR="00AF7390" w:rsidRPr="0047780D" w:rsidRDefault="00AF7390" w:rsidP="00AF7390">
      <w:pPr>
        <w:pStyle w:val="3"/>
        <w:numPr>
          <w:ilvl w:val="2"/>
          <w:numId w:val="28"/>
        </w:numPr>
        <w:tabs>
          <w:tab w:val="left" w:pos="567"/>
          <w:tab w:val="left" w:pos="851"/>
        </w:tabs>
        <w:ind w:left="0" w:right="34" w:firstLine="0"/>
        <w:rPr>
          <w:sz w:val="24"/>
          <w:szCs w:val="24"/>
        </w:rPr>
      </w:pPr>
      <w:r w:rsidRPr="0047780D">
        <w:rPr>
          <w:b w:val="0"/>
          <w:szCs w:val="24"/>
        </w:rPr>
        <w:br w:type="page"/>
      </w:r>
      <w:bookmarkStart w:id="69" w:name="_Toc239341191"/>
      <w:r w:rsidRPr="0047780D">
        <w:rPr>
          <w:sz w:val="24"/>
          <w:szCs w:val="24"/>
        </w:rPr>
        <w:lastRenderedPageBreak/>
        <w:t>Инструкции по заполнению</w:t>
      </w:r>
      <w:bookmarkEnd w:id="69"/>
    </w:p>
    <w:p w:rsidR="00AF7390" w:rsidRPr="0047780D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47780D">
        <w:rPr>
          <w:sz w:val="24"/>
          <w:szCs w:val="24"/>
        </w:rPr>
        <w:t>Участник приводит номер и дату письма о подаче оферты, приложением к которому является данная Сводная таблица стоимости услуг.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47780D">
        <w:rPr>
          <w:sz w:val="24"/>
          <w:szCs w:val="24"/>
        </w:rPr>
        <w:t xml:space="preserve">Сводная таблица стоимости услуг подготавливается на основании Технического предложения (подраздел </w:t>
      </w:r>
      <w:r w:rsidRPr="0047780D">
        <w:rPr>
          <w:sz w:val="24"/>
          <w:szCs w:val="24"/>
        </w:rPr>
        <w:fldChar w:fldCharType="begin"/>
      </w:r>
      <w:r w:rsidRPr="0047780D">
        <w:rPr>
          <w:sz w:val="24"/>
          <w:szCs w:val="24"/>
        </w:rPr>
        <w:instrText xml:space="preserve"> REF _Ref3995202 \r \h  \* MERGEFORMAT </w:instrText>
      </w:r>
      <w:r w:rsidRPr="0047780D">
        <w:rPr>
          <w:sz w:val="24"/>
          <w:szCs w:val="24"/>
        </w:rPr>
      </w:r>
      <w:r w:rsidRPr="0047780D">
        <w:rPr>
          <w:sz w:val="24"/>
          <w:szCs w:val="24"/>
        </w:rPr>
        <w:fldChar w:fldCharType="separate"/>
      </w:r>
      <w:r w:rsidR="0047780D">
        <w:rPr>
          <w:sz w:val="24"/>
          <w:szCs w:val="24"/>
        </w:rPr>
        <w:t>1.2</w:t>
      </w:r>
      <w:r w:rsidRPr="0047780D">
        <w:rPr>
          <w:sz w:val="24"/>
          <w:szCs w:val="24"/>
        </w:rPr>
        <w:fldChar w:fldCharType="end"/>
      </w:r>
      <w:r w:rsidRPr="0047780D">
        <w:rPr>
          <w:sz w:val="24"/>
          <w:szCs w:val="24"/>
        </w:rPr>
        <w:t xml:space="preserve"> данной части).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47780D">
        <w:rPr>
          <w:sz w:val="24"/>
          <w:szCs w:val="24"/>
        </w:rPr>
        <w:t xml:space="preserve">В Сводной таблице стоимости услуг </w:t>
      </w:r>
      <w:r w:rsidRPr="0047780D">
        <w:rPr>
          <w:sz w:val="24"/>
          <w:szCs w:val="24"/>
          <w:lang w:val="ru-RU"/>
        </w:rPr>
        <w:t>заполняются все графы таблицы за исключением графы «Примечания». Графа «Примечания» заполняется Участником при необходимости</w:t>
      </w:r>
      <w:r w:rsidRPr="0047780D">
        <w:rPr>
          <w:sz w:val="24"/>
          <w:szCs w:val="24"/>
        </w:rPr>
        <w:t>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47780D">
        <w:rPr>
          <w:sz w:val="24"/>
          <w:szCs w:val="24"/>
        </w:rPr>
        <w:t xml:space="preserve">Все суммы в Сводной таблице стоимости услуг должны быть представлены в формате  XXX </w:t>
      </w:r>
      <w:proofErr w:type="spellStart"/>
      <w:r w:rsidRPr="0047780D">
        <w:rPr>
          <w:sz w:val="24"/>
          <w:szCs w:val="24"/>
        </w:rPr>
        <w:t>XXX</w:t>
      </w:r>
      <w:proofErr w:type="spellEnd"/>
      <w:r w:rsidRPr="0047780D">
        <w:rPr>
          <w:sz w:val="24"/>
          <w:szCs w:val="24"/>
        </w:rPr>
        <w:t xml:space="preserve"> XXX,XX руб. например: «1 234 567,89 руб.» Округление, указанной суммы в Сводной таблице стоимости услуг не допускаются.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47780D">
        <w:rPr>
          <w:sz w:val="24"/>
          <w:szCs w:val="24"/>
        </w:rPr>
        <w:t>Итоговая стоимость, указанная в Сводной таблице стоимости услуг должна соответствовать цене, указанной Участником на «котировочной доске» ЭТП.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47780D">
        <w:rPr>
          <w:sz w:val="24"/>
          <w:szCs w:val="24"/>
        </w:rPr>
        <w:t xml:space="preserve">Сводная таблица стоимости услуг </w:t>
      </w:r>
      <w:r w:rsidRPr="0047780D">
        <w:rPr>
          <w:sz w:val="24"/>
          <w:lang w:val="ru-RU"/>
        </w:rPr>
        <w:t>будет служить основой для подготовки приложения к Договору(</w:t>
      </w:r>
      <w:proofErr w:type="spellStart"/>
      <w:r w:rsidRPr="0047780D">
        <w:rPr>
          <w:sz w:val="24"/>
          <w:lang w:val="ru-RU"/>
        </w:rPr>
        <w:t>ам</w:t>
      </w:r>
      <w:proofErr w:type="spellEnd"/>
      <w:r w:rsidRPr="0047780D">
        <w:rPr>
          <w:sz w:val="24"/>
          <w:lang w:val="ru-RU"/>
        </w:rPr>
        <w:t>)</w:t>
      </w:r>
      <w:r w:rsidRPr="0047780D">
        <w:rPr>
          <w:sz w:val="24"/>
        </w:rPr>
        <w:t>.</w:t>
      </w:r>
      <w:r w:rsidRPr="0047780D">
        <w:rPr>
          <w:szCs w:val="24"/>
        </w:rPr>
        <w:t xml:space="preserve"> </w:t>
      </w:r>
      <w:r w:rsidRPr="0047780D">
        <w:rPr>
          <w:sz w:val="24"/>
          <w:szCs w:val="24"/>
        </w:rPr>
        <w:t>Сводн</w:t>
      </w:r>
      <w:r w:rsidRPr="0047780D">
        <w:rPr>
          <w:sz w:val="24"/>
          <w:szCs w:val="24"/>
          <w:lang w:val="ru-RU"/>
        </w:rPr>
        <w:t>ую</w:t>
      </w:r>
      <w:r w:rsidRPr="0047780D">
        <w:rPr>
          <w:sz w:val="24"/>
          <w:szCs w:val="24"/>
        </w:rPr>
        <w:t xml:space="preserve"> таблиц</w:t>
      </w:r>
      <w:r w:rsidRPr="0047780D">
        <w:rPr>
          <w:sz w:val="24"/>
          <w:szCs w:val="24"/>
          <w:lang w:val="ru-RU"/>
        </w:rPr>
        <w:t>у</w:t>
      </w:r>
      <w:r w:rsidRPr="0047780D">
        <w:rPr>
          <w:sz w:val="24"/>
          <w:szCs w:val="24"/>
        </w:rPr>
        <w:t xml:space="preserve"> стоимости</w:t>
      </w:r>
      <w:r w:rsidRPr="0047780D">
        <w:rPr>
          <w:bCs/>
          <w:sz w:val="24"/>
          <w:szCs w:val="24"/>
        </w:rPr>
        <w:t xml:space="preserve"> </w:t>
      </w:r>
      <w:r w:rsidRPr="0047780D">
        <w:rPr>
          <w:sz w:val="24"/>
          <w:szCs w:val="24"/>
        </w:rPr>
        <w:t xml:space="preserve">услуг </w:t>
      </w:r>
      <w:r w:rsidRPr="0047780D">
        <w:rPr>
          <w:sz w:val="24"/>
          <w:szCs w:val="24"/>
          <w:lang w:val="ru-RU"/>
        </w:rPr>
        <w:t>следует подготовить так, чтобы ее можно было с минимальными изменениями включить в Договор(ы). В частности, Цен</w:t>
      </w:r>
      <w:r w:rsidRPr="0047780D">
        <w:t>ы</w:t>
      </w:r>
      <w:r w:rsidRPr="0047780D">
        <w:rPr>
          <w:sz w:val="24"/>
          <w:szCs w:val="24"/>
          <w:lang w:val="ru-RU"/>
        </w:rPr>
        <w:t xml:space="preserve"> единиц без НДС</w:t>
      </w:r>
      <w:r w:rsidRPr="0047780D">
        <w:t xml:space="preserve"> </w:t>
      </w:r>
      <w:r w:rsidRPr="0047780D">
        <w:rPr>
          <w:sz w:val="24"/>
          <w:szCs w:val="24"/>
          <w:lang w:val="ru-RU"/>
        </w:rPr>
        <w:t xml:space="preserve">и стоимость(и) ИТОГО без НДС, указываются в Сводной таблице стоимости </w:t>
      </w:r>
      <w:r w:rsidRPr="0047780D">
        <w:rPr>
          <w:sz w:val="24"/>
          <w:szCs w:val="24"/>
        </w:rPr>
        <w:t xml:space="preserve">услуг </w:t>
      </w:r>
      <w:r w:rsidRPr="0047780D">
        <w:rPr>
          <w:sz w:val="24"/>
          <w:szCs w:val="24"/>
          <w:lang w:val="ru-RU"/>
        </w:rPr>
        <w:t>для снижения общих затрат сил и времени Заказчика(</w:t>
      </w:r>
      <w:proofErr w:type="spellStart"/>
      <w:r w:rsidRPr="0047780D">
        <w:rPr>
          <w:sz w:val="24"/>
          <w:szCs w:val="24"/>
          <w:lang w:val="ru-RU"/>
        </w:rPr>
        <w:t>ов</w:t>
      </w:r>
      <w:proofErr w:type="spellEnd"/>
      <w:r w:rsidRPr="0047780D">
        <w:rPr>
          <w:sz w:val="24"/>
          <w:szCs w:val="24"/>
          <w:lang w:val="ru-RU"/>
        </w:rPr>
        <w:t>) и Участника на подготовку Договора(</w:t>
      </w:r>
      <w:proofErr w:type="spellStart"/>
      <w:r w:rsidRPr="0047780D">
        <w:rPr>
          <w:sz w:val="24"/>
          <w:szCs w:val="24"/>
          <w:lang w:val="ru-RU"/>
        </w:rPr>
        <w:t>ов</w:t>
      </w:r>
      <w:proofErr w:type="spellEnd"/>
      <w:r w:rsidRPr="0047780D">
        <w:rPr>
          <w:sz w:val="24"/>
          <w:szCs w:val="24"/>
          <w:lang w:val="ru-RU"/>
        </w:rPr>
        <w:t>).</w:t>
      </w:r>
    </w:p>
    <w:p w:rsidR="00AF7390" w:rsidRPr="0047780D" w:rsidRDefault="00AF7390" w:rsidP="00AF7390">
      <w:pPr>
        <w:pStyle w:val="aff0"/>
        <w:numPr>
          <w:ilvl w:val="3"/>
          <w:numId w:val="28"/>
        </w:numPr>
        <w:spacing w:before="100" w:beforeAutospacing="1" w:line="240" w:lineRule="auto"/>
        <w:ind w:left="0" w:firstLine="993"/>
        <w:rPr>
          <w:sz w:val="24"/>
          <w:szCs w:val="24"/>
        </w:rPr>
      </w:pPr>
      <w:r w:rsidRPr="0047780D">
        <w:rPr>
          <w:sz w:val="24"/>
          <w:szCs w:val="24"/>
        </w:rPr>
        <w:t>*Разбиение по Обществам (ПАО «</w:t>
      </w:r>
      <w:proofErr w:type="spellStart"/>
      <w:r w:rsidRPr="0047780D">
        <w:rPr>
          <w:sz w:val="24"/>
          <w:szCs w:val="24"/>
        </w:rPr>
        <w:t>Россети</w:t>
      </w:r>
      <w:proofErr w:type="spellEnd"/>
      <w:r w:rsidRPr="0047780D">
        <w:rPr>
          <w:sz w:val="24"/>
          <w:szCs w:val="24"/>
        </w:rPr>
        <w:t xml:space="preserve"> Центр» и ПАО «</w:t>
      </w:r>
      <w:proofErr w:type="spellStart"/>
      <w:r w:rsidRPr="0047780D">
        <w:rPr>
          <w:sz w:val="24"/>
          <w:szCs w:val="24"/>
        </w:rPr>
        <w:t>Россети</w:t>
      </w:r>
      <w:proofErr w:type="spellEnd"/>
      <w:r w:rsidRPr="0047780D">
        <w:rPr>
          <w:sz w:val="24"/>
          <w:szCs w:val="24"/>
        </w:rPr>
        <w:t xml:space="preserve"> Центр и Приволжье») и/или филиалам Обществ(а) в данной форме необходимо выполнять только если Сведения о начальной (максимальной) цене договора</w:t>
      </w:r>
      <w:r w:rsidRPr="0047780D">
        <w:rPr>
          <w:sz w:val="24"/>
          <w:szCs w:val="24"/>
          <w:lang w:val="ru-RU"/>
        </w:rPr>
        <w:t>(</w:t>
      </w:r>
      <w:proofErr w:type="spellStart"/>
      <w:r w:rsidRPr="0047780D">
        <w:rPr>
          <w:sz w:val="24"/>
          <w:szCs w:val="24"/>
          <w:lang w:val="ru-RU"/>
        </w:rPr>
        <w:t>ов</w:t>
      </w:r>
      <w:proofErr w:type="spellEnd"/>
      <w:r w:rsidRPr="0047780D">
        <w:rPr>
          <w:sz w:val="24"/>
          <w:szCs w:val="24"/>
          <w:lang w:val="ru-RU"/>
        </w:rPr>
        <w:t>)</w:t>
      </w:r>
      <w:r w:rsidRPr="0047780D">
        <w:rPr>
          <w:sz w:val="24"/>
          <w:szCs w:val="24"/>
        </w:rPr>
        <w:t xml:space="preserve"> (указанные в Информационной карте закупочной документации) содержат такое разбиение по Обществам (ПАО «</w:t>
      </w:r>
      <w:proofErr w:type="spellStart"/>
      <w:r w:rsidRPr="0047780D">
        <w:rPr>
          <w:sz w:val="24"/>
          <w:szCs w:val="24"/>
        </w:rPr>
        <w:t>Россети</w:t>
      </w:r>
      <w:proofErr w:type="spellEnd"/>
      <w:r w:rsidRPr="0047780D">
        <w:rPr>
          <w:sz w:val="24"/>
          <w:szCs w:val="24"/>
        </w:rPr>
        <w:t xml:space="preserve"> Центр» и ПАО «</w:t>
      </w:r>
      <w:proofErr w:type="spellStart"/>
      <w:r w:rsidRPr="0047780D">
        <w:rPr>
          <w:sz w:val="24"/>
          <w:szCs w:val="24"/>
        </w:rPr>
        <w:t>Россети</w:t>
      </w:r>
      <w:proofErr w:type="spellEnd"/>
      <w:r w:rsidRPr="0047780D">
        <w:rPr>
          <w:sz w:val="24"/>
          <w:szCs w:val="24"/>
        </w:rPr>
        <w:t xml:space="preserve"> Центр и Приволжье») и/или филиалам Обществ(а).</w:t>
      </w:r>
    </w:p>
    <w:p w:rsidR="00AF7390" w:rsidRPr="0047780D" w:rsidRDefault="00AF7390" w:rsidP="00AF7390">
      <w:pPr>
        <w:pStyle w:val="aff0"/>
        <w:tabs>
          <w:tab w:val="clear" w:pos="360"/>
        </w:tabs>
        <w:spacing w:before="100" w:beforeAutospacing="1" w:line="240" w:lineRule="auto"/>
        <w:rPr>
          <w:sz w:val="24"/>
          <w:szCs w:val="24"/>
        </w:rPr>
      </w:pPr>
    </w:p>
    <w:p w:rsidR="00AF7390" w:rsidRPr="0047780D" w:rsidRDefault="00AF7390" w:rsidP="00AF7390">
      <w:pPr>
        <w:pStyle w:val="aff0"/>
        <w:tabs>
          <w:tab w:val="clear" w:pos="360"/>
        </w:tabs>
        <w:spacing w:before="100" w:beforeAutospacing="1" w:line="240" w:lineRule="auto"/>
        <w:rPr>
          <w:sz w:val="24"/>
          <w:szCs w:val="24"/>
        </w:rPr>
      </w:pPr>
    </w:p>
    <w:p w:rsidR="004B506E" w:rsidRPr="00AA5843" w:rsidRDefault="004B506E" w:rsidP="004B506E">
      <w:pPr>
        <w:pStyle w:val="aff0"/>
        <w:tabs>
          <w:tab w:val="clear" w:pos="360"/>
          <w:tab w:val="left" w:pos="567"/>
          <w:tab w:val="left" w:pos="1985"/>
        </w:tabs>
        <w:spacing w:before="100" w:beforeAutospacing="1" w:after="100" w:afterAutospacing="1" w:line="240" w:lineRule="auto"/>
        <w:ind w:left="0" w:right="34" w:firstLine="0"/>
      </w:pPr>
    </w:p>
    <w:p w:rsidR="004B506E" w:rsidRPr="00EE5AFE" w:rsidRDefault="004B506E" w:rsidP="004B506E">
      <w:pPr>
        <w:pStyle w:val="2"/>
        <w:keepNext/>
        <w:pageBreakBefore/>
        <w:numPr>
          <w:ilvl w:val="0"/>
          <w:numId w:val="0"/>
        </w:numPr>
        <w:tabs>
          <w:tab w:val="left" w:pos="567"/>
          <w:tab w:val="left" w:pos="1985"/>
          <w:tab w:val="num" w:pos="5104"/>
        </w:tabs>
        <w:suppressAutoHyphens/>
        <w:spacing w:before="100" w:beforeAutospacing="1" w:after="100" w:afterAutospacing="1" w:line="240" w:lineRule="auto"/>
        <w:ind w:right="34"/>
        <w:jc w:val="left"/>
        <w:rPr>
          <w:color w:val="00B0F0"/>
        </w:rPr>
        <w:sectPr w:rsidR="004B506E" w:rsidRPr="00EE5AFE" w:rsidSect="00AF7390">
          <w:type w:val="continuous"/>
          <w:pgSz w:w="16838" w:h="11906" w:orient="landscape" w:code="9"/>
          <w:pgMar w:top="1134" w:right="680" w:bottom="567" w:left="539" w:header="680" w:footer="278" w:gutter="0"/>
          <w:cols w:space="708"/>
          <w:titlePg/>
          <w:docGrid w:linePitch="360"/>
        </w:sectPr>
      </w:pPr>
    </w:p>
    <w:p w:rsidR="004A3194" w:rsidRPr="008E3A08" w:rsidRDefault="004A3194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color w:val="000000"/>
          <w:sz w:val="24"/>
          <w:szCs w:val="24"/>
        </w:rPr>
      </w:pPr>
      <w:bookmarkStart w:id="70" w:name="_Toc239341192"/>
      <w:r w:rsidRPr="00C32450">
        <w:rPr>
          <w:sz w:val="24"/>
          <w:szCs w:val="24"/>
          <w:lang w:val="ru-RU"/>
        </w:rPr>
        <w:lastRenderedPageBreak/>
        <w:t xml:space="preserve">Согласие с </w:t>
      </w:r>
      <w:r w:rsidRPr="008E3A08">
        <w:rPr>
          <w:sz w:val="24"/>
          <w:szCs w:val="24"/>
        </w:rPr>
        <w:t>проект</w:t>
      </w:r>
      <w:r w:rsidRPr="008E3A08">
        <w:rPr>
          <w:sz w:val="24"/>
          <w:szCs w:val="24"/>
          <w:lang w:val="ru-RU"/>
        </w:rPr>
        <w:t>ом</w:t>
      </w:r>
      <w:r w:rsidR="00777AAA" w:rsidRPr="008E3A08">
        <w:rPr>
          <w:sz w:val="24"/>
          <w:szCs w:val="24"/>
          <w:lang w:val="ru-RU"/>
        </w:rPr>
        <w:t>(</w:t>
      </w:r>
      <w:proofErr w:type="spellStart"/>
      <w:r w:rsidR="00777AAA" w:rsidRPr="008E3A08">
        <w:rPr>
          <w:sz w:val="24"/>
          <w:szCs w:val="24"/>
          <w:lang w:val="ru-RU"/>
        </w:rPr>
        <w:t>ами</w:t>
      </w:r>
      <w:proofErr w:type="spellEnd"/>
      <w:r w:rsidR="00777AAA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Договора</w:t>
      </w:r>
      <w:r w:rsidR="00777AAA" w:rsidRPr="008E3A08">
        <w:rPr>
          <w:sz w:val="24"/>
          <w:szCs w:val="24"/>
          <w:lang w:val="ru-RU"/>
        </w:rPr>
        <w:t>(</w:t>
      </w:r>
      <w:proofErr w:type="spellStart"/>
      <w:r w:rsidR="00777AAA" w:rsidRPr="008E3A08">
        <w:rPr>
          <w:sz w:val="24"/>
          <w:szCs w:val="24"/>
          <w:lang w:val="ru-RU"/>
        </w:rPr>
        <w:t>ов</w:t>
      </w:r>
      <w:proofErr w:type="spellEnd"/>
      <w:r w:rsidR="00777AAA" w:rsidRPr="008E3A08">
        <w:rPr>
          <w:sz w:val="24"/>
          <w:szCs w:val="24"/>
          <w:lang w:val="ru-RU"/>
        </w:rPr>
        <w:t>)</w:t>
      </w:r>
      <w:r w:rsidRPr="008E3A08">
        <w:rPr>
          <w:color w:val="000000"/>
          <w:sz w:val="24"/>
          <w:szCs w:val="24"/>
        </w:rPr>
        <w:t xml:space="preserve"> (форма </w:t>
      </w:r>
      <w:r w:rsidR="004B506E">
        <w:rPr>
          <w:color w:val="000000"/>
          <w:sz w:val="24"/>
          <w:szCs w:val="24"/>
          <w:lang w:val="ru-RU"/>
        </w:rPr>
        <w:t>5</w:t>
      </w:r>
      <w:r w:rsidRPr="008E3A08">
        <w:rPr>
          <w:color w:val="000000"/>
          <w:sz w:val="24"/>
          <w:szCs w:val="24"/>
        </w:rPr>
        <w:t>)</w:t>
      </w:r>
      <w:bookmarkEnd w:id="64"/>
      <w:bookmarkEnd w:id="65"/>
      <w:bookmarkEnd w:id="70"/>
    </w:p>
    <w:p w:rsidR="004A3194" w:rsidRPr="008E3A08" w:rsidRDefault="004A3194" w:rsidP="004A3194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(</w:t>
      </w:r>
      <w:r w:rsidRPr="008E3A08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8E3A08">
        <w:rPr>
          <w:szCs w:val="24"/>
        </w:rPr>
        <w:t>)</w:t>
      </w:r>
    </w:p>
    <w:p w:rsidR="004A3194" w:rsidRPr="008E3A08" w:rsidRDefault="004A3194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71" w:name="_Toc439170685"/>
      <w:bookmarkStart w:id="72" w:name="_Toc439172787"/>
      <w:bookmarkStart w:id="73" w:name="_Toc439173231"/>
      <w:bookmarkStart w:id="74" w:name="_Toc439238227"/>
      <w:bookmarkStart w:id="75" w:name="_Toc439252775"/>
      <w:bookmarkStart w:id="76" w:name="_Toc439323749"/>
      <w:bookmarkStart w:id="77" w:name="_Toc440361386"/>
      <w:bookmarkStart w:id="78" w:name="_Toc440376141"/>
      <w:bookmarkStart w:id="79" w:name="_Toc440376268"/>
      <w:bookmarkStart w:id="80" w:name="_Toc440382526"/>
      <w:bookmarkStart w:id="81" w:name="_Toc440447196"/>
      <w:bookmarkStart w:id="82" w:name="_Toc440632357"/>
      <w:bookmarkStart w:id="83" w:name="_Toc440875129"/>
      <w:bookmarkStart w:id="84" w:name="_Toc441131116"/>
      <w:bookmarkStart w:id="85" w:name="_Toc157248186"/>
      <w:bookmarkStart w:id="86" w:name="_Toc157496555"/>
      <w:bookmarkStart w:id="87" w:name="_Toc158206094"/>
      <w:bookmarkStart w:id="88" w:name="_Toc164057779"/>
      <w:bookmarkStart w:id="89" w:name="_Toc164137129"/>
      <w:bookmarkStart w:id="90" w:name="_Toc164161289"/>
      <w:bookmarkStart w:id="91" w:name="_Toc165173860"/>
      <w:bookmarkStart w:id="92" w:name="_Toc441485113"/>
      <w:bookmarkStart w:id="93" w:name="_Toc441572090"/>
      <w:bookmarkStart w:id="94" w:name="_Toc441575182"/>
      <w:bookmarkStart w:id="95" w:name="_Toc442195851"/>
      <w:bookmarkStart w:id="96" w:name="_Toc442251893"/>
      <w:bookmarkStart w:id="97" w:name="_Toc442258842"/>
      <w:bookmarkStart w:id="98" w:name="_Toc442259082"/>
      <w:bookmarkStart w:id="99" w:name="_Toc442265393"/>
      <w:bookmarkStart w:id="100" w:name="_Toc447292630"/>
      <w:bookmarkStart w:id="101" w:name="_Toc461809076"/>
      <w:bookmarkStart w:id="102" w:name="_Toc463514495"/>
      <w:bookmarkStart w:id="103" w:name="_Toc466908615"/>
      <w:bookmarkStart w:id="104" w:name="_Toc468196554"/>
      <w:bookmarkStart w:id="105" w:name="_Toc468446635"/>
      <w:bookmarkStart w:id="106" w:name="_Toc468446829"/>
      <w:bookmarkStart w:id="107" w:name="_Toc469479685"/>
      <w:bookmarkStart w:id="108" w:name="_Toc471986635"/>
      <w:bookmarkStart w:id="109" w:name="_Toc498509269"/>
      <w:bookmarkStart w:id="110" w:name="_Toc524939625"/>
      <w:bookmarkStart w:id="111" w:name="_Toc535853814"/>
      <w:bookmarkStart w:id="112" w:name="_Toc536020445"/>
      <w:bookmarkStart w:id="113" w:name="_Toc63089384"/>
      <w:bookmarkStart w:id="114" w:name="_Toc63090764"/>
      <w:bookmarkStart w:id="115" w:name="_Toc239341193"/>
      <w:r w:rsidRPr="008E3A08">
        <w:rPr>
          <w:sz w:val="24"/>
          <w:szCs w:val="24"/>
        </w:rPr>
        <w:t xml:space="preserve">Форма 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8E3A08">
        <w:rPr>
          <w:sz w:val="24"/>
          <w:szCs w:val="24"/>
          <w:lang w:val="ru-RU"/>
        </w:rPr>
        <w:t xml:space="preserve">согласия с </w:t>
      </w:r>
      <w:r w:rsidRPr="008E3A08">
        <w:rPr>
          <w:sz w:val="24"/>
          <w:szCs w:val="24"/>
        </w:rPr>
        <w:t>проект</w:t>
      </w:r>
      <w:r w:rsidRPr="008E3A08">
        <w:rPr>
          <w:sz w:val="24"/>
          <w:szCs w:val="24"/>
          <w:lang w:val="ru-RU"/>
        </w:rPr>
        <w:t>ом</w:t>
      </w:r>
      <w:r w:rsidR="00777AAA" w:rsidRPr="008E3A08">
        <w:rPr>
          <w:sz w:val="24"/>
          <w:szCs w:val="24"/>
          <w:lang w:val="ru-RU"/>
        </w:rPr>
        <w:t>(</w:t>
      </w:r>
      <w:proofErr w:type="spellStart"/>
      <w:r w:rsidR="00777AAA" w:rsidRPr="008E3A08">
        <w:rPr>
          <w:sz w:val="24"/>
          <w:szCs w:val="24"/>
          <w:lang w:val="ru-RU"/>
        </w:rPr>
        <w:t>ами</w:t>
      </w:r>
      <w:proofErr w:type="spellEnd"/>
      <w:r w:rsidR="00777AAA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Договора</w:t>
      </w:r>
      <w:bookmarkEnd w:id="113"/>
      <w:bookmarkEnd w:id="114"/>
      <w:r w:rsidR="00777AAA" w:rsidRPr="008E3A08">
        <w:rPr>
          <w:sz w:val="24"/>
          <w:szCs w:val="24"/>
          <w:lang w:val="ru-RU"/>
        </w:rPr>
        <w:t>(</w:t>
      </w:r>
      <w:proofErr w:type="spellStart"/>
      <w:r w:rsidR="00777AAA" w:rsidRPr="008E3A08">
        <w:rPr>
          <w:sz w:val="24"/>
          <w:szCs w:val="24"/>
          <w:lang w:val="ru-RU"/>
        </w:rPr>
        <w:t>ов</w:t>
      </w:r>
      <w:proofErr w:type="spellEnd"/>
      <w:r w:rsidR="00777AAA" w:rsidRPr="008E3A08">
        <w:rPr>
          <w:sz w:val="24"/>
          <w:szCs w:val="24"/>
          <w:lang w:val="ru-RU"/>
        </w:rPr>
        <w:t>)</w:t>
      </w:r>
      <w:bookmarkEnd w:id="115"/>
    </w:p>
    <w:p w:rsidR="004A3194" w:rsidRPr="008E3A08" w:rsidRDefault="004A3194" w:rsidP="004A3194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4A3194" w:rsidRPr="008E3A08" w:rsidRDefault="004A3194" w:rsidP="004A3194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8E3A08">
        <w:rPr>
          <w:color w:val="000000"/>
          <w:szCs w:val="24"/>
        </w:rPr>
        <w:t>Приложение 4 к письму о подаче оферты</w:t>
      </w:r>
      <w:r w:rsidRPr="008E3A08">
        <w:rPr>
          <w:color w:val="000000"/>
          <w:szCs w:val="24"/>
        </w:rPr>
        <w:br/>
        <w:t>от «___</w:t>
      </w:r>
      <w:proofErr w:type="gramStart"/>
      <w:r w:rsidRPr="008E3A08">
        <w:rPr>
          <w:color w:val="000000"/>
          <w:szCs w:val="24"/>
        </w:rPr>
        <w:t>_»_</w:t>
      </w:r>
      <w:proofErr w:type="gramEnd"/>
      <w:r w:rsidRPr="008E3A08">
        <w:rPr>
          <w:color w:val="000000"/>
          <w:szCs w:val="24"/>
        </w:rPr>
        <w:t>____________ г. №__________</w:t>
      </w:r>
    </w:p>
    <w:p w:rsidR="004A3194" w:rsidRPr="008E3A08" w:rsidRDefault="004A3194" w:rsidP="004A3194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4A3194" w:rsidRPr="008E3A08" w:rsidRDefault="004A3194" w:rsidP="004A3194">
      <w:pPr>
        <w:ind w:firstLine="0"/>
        <w:jc w:val="center"/>
        <w:rPr>
          <w:b/>
          <w:szCs w:val="24"/>
        </w:rPr>
      </w:pPr>
      <w:r w:rsidRPr="008E3A08">
        <w:rPr>
          <w:b/>
          <w:szCs w:val="24"/>
        </w:rPr>
        <w:t>Согласие с проектом</w:t>
      </w:r>
      <w:r w:rsidR="000714A6" w:rsidRPr="008E3A08">
        <w:rPr>
          <w:b/>
          <w:szCs w:val="24"/>
        </w:rPr>
        <w:t>(</w:t>
      </w:r>
      <w:proofErr w:type="spellStart"/>
      <w:r w:rsidR="000714A6" w:rsidRPr="008E3A08">
        <w:rPr>
          <w:b/>
          <w:szCs w:val="24"/>
        </w:rPr>
        <w:t>ами</w:t>
      </w:r>
      <w:proofErr w:type="spellEnd"/>
      <w:r w:rsidR="000714A6" w:rsidRPr="008E3A08">
        <w:rPr>
          <w:b/>
          <w:szCs w:val="24"/>
        </w:rPr>
        <w:t>)</w:t>
      </w:r>
      <w:r w:rsidRPr="008E3A08">
        <w:rPr>
          <w:b/>
          <w:szCs w:val="24"/>
        </w:rPr>
        <w:t xml:space="preserve"> Договора</w:t>
      </w:r>
      <w:r w:rsidR="000714A6" w:rsidRPr="008E3A08">
        <w:rPr>
          <w:b/>
          <w:szCs w:val="24"/>
        </w:rPr>
        <w:t>(</w:t>
      </w:r>
      <w:proofErr w:type="spellStart"/>
      <w:r w:rsidR="000714A6" w:rsidRPr="008E3A08">
        <w:rPr>
          <w:b/>
          <w:szCs w:val="24"/>
        </w:rPr>
        <w:t>ов</w:t>
      </w:r>
      <w:proofErr w:type="spellEnd"/>
      <w:r w:rsidR="000714A6" w:rsidRPr="008E3A08">
        <w:rPr>
          <w:b/>
          <w:szCs w:val="24"/>
        </w:rPr>
        <w:t>)</w:t>
      </w:r>
    </w:p>
    <w:p w:rsidR="004A3194" w:rsidRPr="008E3A08" w:rsidRDefault="004A3194" w:rsidP="004A3194">
      <w:pPr>
        <w:ind w:firstLine="0"/>
        <w:jc w:val="center"/>
        <w:rPr>
          <w:b/>
          <w:szCs w:val="24"/>
        </w:rPr>
      </w:pPr>
    </w:p>
    <w:p w:rsidR="004A3194" w:rsidRPr="008E3A08" w:rsidRDefault="004A3194" w:rsidP="004A3194">
      <w:pPr>
        <w:rPr>
          <w:szCs w:val="24"/>
        </w:rPr>
      </w:pPr>
      <w:r w:rsidRPr="008E3A08">
        <w:rPr>
          <w:szCs w:val="24"/>
        </w:rPr>
        <w:t>Способ и наименование закупки _______________________________________</w:t>
      </w:r>
    </w:p>
    <w:p w:rsidR="004A3194" w:rsidRPr="008E3A08" w:rsidRDefault="004A3194" w:rsidP="004A3194">
      <w:pPr>
        <w:rPr>
          <w:szCs w:val="24"/>
        </w:rPr>
      </w:pPr>
    </w:p>
    <w:p w:rsidR="004A3194" w:rsidRPr="008E3A08" w:rsidRDefault="004A3194" w:rsidP="004A3194">
      <w:pPr>
        <w:ind w:firstLine="0"/>
        <w:rPr>
          <w:szCs w:val="24"/>
        </w:rPr>
      </w:pPr>
      <w:r w:rsidRPr="008E3A08">
        <w:rPr>
          <w:szCs w:val="24"/>
        </w:rPr>
        <w:t>Наименование и адрес Участника закупки: ______________________________________________,</w:t>
      </w:r>
    </w:p>
    <w:p w:rsidR="004A3194" w:rsidRPr="008E3A08" w:rsidRDefault="004A3194" w:rsidP="004A3194">
      <w:pPr>
        <w:jc w:val="right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(полное наименование Участника с указанием организационно-правовой формы)</w:t>
      </w:r>
    </w:p>
    <w:p w:rsidR="004A3194" w:rsidRPr="008E3A08" w:rsidRDefault="004A3194" w:rsidP="004A3194">
      <w:pPr>
        <w:rPr>
          <w:szCs w:val="24"/>
        </w:rPr>
      </w:pPr>
    </w:p>
    <w:p w:rsidR="004A3194" w:rsidRPr="008E3A08" w:rsidRDefault="004A3194" w:rsidP="004A3194">
      <w:pPr>
        <w:rPr>
          <w:szCs w:val="24"/>
        </w:rPr>
      </w:pPr>
      <w:r w:rsidRPr="008E3A08">
        <w:rPr>
          <w:szCs w:val="24"/>
        </w:rPr>
        <w:t>Настоящим подтверждаю, что участник ___________________________________________</w:t>
      </w:r>
    </w:p>
    <w:p w:rsidR="004A3194" w:rsidRPr="008E3A08" w:rsidRDefault="004A3194" w:rsidP="004A3194">
      <w:pPr>
        <w:rPr>
          <w:sz w:val="16"/>
          <w:szCs w:val="16"/>
        </w:rPr>
      </w:pPr>
      <w:r w:rsidRPr="008E3A08">
        <w:rPr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8E3A08">
        <w:rPr>
          <w:sz w:val="16"/>
          <w:szCs w:val="16"/>
        </w:rPr>
        <w:t>(наименование участника)</w:t>
      </w:r>
    </w:p>
    <w:p w:rsidR="004A3194" w:rsidRPr="008E3A08" w:rsidRDefault="004A3194" w:rsidP="004A3194">
      <w:pPr>
        <w:rPr>
          <w:szCs w:val="24"/>
        </w:rPr>
      </w:pPr>
      <w:r w:rsidRPr="008E3A08">
        <w:rPr>
          <w:szCs w:val="24"/>
        </w:rPr>
        <w:t>согласен с проектом</w:t>
      </w:r>
      <w:r w:rsidR="000714A6" w:rsidRPr="008E3A08">
        <w:rPr>
          <w:szCs w:val="24"/>
        </w:rPr>
        <w:t>(</w:t>
      </w:r>
      <w:proofErr w:type="spellStart"/>
      <w:r w:rsidR="000714A6" w:rsidRPr="008E3A08">
        <w:rPr>
          <w:szCs w:val="24"/>
        </w:rPr>
        <w:t>ами</w:t>
      </w:r>
      <w:proofErr w:type="spellEnd"/>
      <w:r w:rsidR="000714A6" w:rsidRPr="008E3A08">
        <w:rPr>
          <w:szCs w:val="24"/>
        </w:rPr>
        <w:t>)</w:t>
      </w:r>
      <w:r w:rsidRPr="008E3A08">
        <w:rPr>
          <w:szCs w:val="24"/>
        </w:rPr>
        <w:t xml:space="preserve"> Договора</w:t>
      </w:r>
      <w:r w:rsidR="000714A6" w:rsidRPr="008E3A08">
        <w:rPr>
          <w:szCs w:val="24"/>
        </w:rPr>
        <w:t>(</w:t>
      </w:r>
      <w:proofErr w:type="spellStart"/>
      <w:r w:rsidR="000714A6" w:rsidRPr="008E3A08">
        <w:rPr>
          <w:szCs w:val="24"/>
        </w:rPr>
        <w:t>ов</w:t>
      </w:r>
      <w:proofErr w:type="spellEnd"/>
      <w:r w:rsidR="000714A6" w:rsidRPr="008E3A08">
        <w:rPr>
          <w:szCs w:val="24"/>
        </w:rPr>
        <w:t>)</w:t>
      </w:r>
      <w:r w:rsidRPr="008E3A08">
        <w:rPr>
          <w:szCs w:val="24"/>
        </w:rPr>
        <w:t>, представленным</w:t>
      </w:r>
      <w:r w:rsidR="000714A6" w:rsidRPr="008E3A08">
        <w:rPr>
          <w:szCs w:val="24"/>
        </w:rPr>
        <w:t>(и)</w:t>
      </w:r>
      <w:r w:rsidRPr="008E3A08">
        <w:rPr>
          <w:szCs w:val="24"/>
        </w:rPr>
        <w:t xml:space="preserve"> в составе настоящей закупочной Документации. </w:t>
      </w:r>
    </w:p>
    <w:p w:rsidR="004A3194" w:rsidRPr="008E3A08" w:rsidRDefault="004A3194" w:rsidP="004A3194">
      <w:pPr>
        <w:ind w:firstLine="0"/>
        <w:jc w:val="center"/>
        <w:rPr>
          <w:b/>
          <w:szCs w:val="24"/>
        </w:rPr>
      </w:pPr>
    </w:p>
    <w:p w:rsidR="004A3194" w:rsidRPr="008E3A08" w:rsidRDefault="004A3194" w:rsidP="004A3194">
      <w:pPr>
        <w:rPr>
          <w:szCs w:val="24"/>
        </w:rPr>
      </w:pPr>
      <w:r w:rsidRPr="008E3A08">
        <w:rPr>
          <w:szCs w:val="24"/>
        </w:rPr>
        <w:t>____________________________________</w:t>
      </w:r>
    </w:p>
    <w:p w:rsidR="004A3194" w:rsidRPr="008E3A08" w:rsidRDefault="004A3194" w:rsidP="004A3194">
      <w:pPr>
        <w:ind w:right="3684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(подпись, М.П.)</w:t>
      </w:r>
    </w:p>
    <w:p w:rsidR="004A3194" w:rsidRPr="008E3A08" w:rsidRDefault="004A3194" w:rsidP="004A3194">
      <w:pPr>
        <w:rPr>
          <w:szCs w:val="24"/>
        </w:rPr>
      </w:pPr>
      <w:r w:rsidRPr="008E3A08">
        <w:rPr>
          <w:szCs w:val="24"/>
        </w:rPr>
        <w:t>____________________________________</w:t>
      </w:r>
    </w:p>
    <w:p w:rsidR="004A3194" w:rsidRPr="008E3A08" w:rsidRDefault="004A3194" w:rsidP="004A3194">
      <w:pPr>
        <w:ind w:right="3684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(фамилия, имя, отчество подписавшего, должность)</w:t>
      </w:r>
    </w:p>
    <w:p w:rsidR="004A3194" w:rsidRPr="008E3A08" w:rsidRDefault="004A3194" w:rsidP="004A3194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  <w:tab w:val="center" w:pos="5092"/>
          <w:tab w:val="right" w:pos="10184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конец формы</w:t>
      </w:r>
    </w:p>
    <w:p w:rsidR="004A3194" w:rsidRPr="0047780D" w:rsidRDefault="004A3194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r w:rsidRPr="008E3A08">
        <w:rPr>
          <w:b w:val="0"/>
          <w:szCs w:val="24"/>
        </w:rPr>
        <w:br w:type="page"/>
      </w:r>
      <w:bookmarkStart w:id="116" w:name="_Toc63089385"/>
      <w:bookmarkStart w:id="117" w:name="_Toc63090765"/>
      <w:bookmarkStart w:id="118" w:name="_Toc26798250"/>
      <w:bookmarkStart w:id="119" w:name="_Toc239341194"/>
      <w:r w:rsidRPr="008E3A08">
        <w:rPr>
          <w:sz w:val="24"/>
          <w:szCs w:val="24"/>
        </w:rPr>
        <w:lastRenderedPageBreak/>
        <w:t xml:space="preserve">Инструкции по </w:t>
      </w:r>
      <w:r w:rsidRPr="0047780D">
        <w:rPr>
          <w:sz w:val="24"/>
          <w:szCs w:val="24"/>
        </w:rPr>
        <w:t>заполнению</w:t>
      </w:r>
      <w:bookmarkEnd w:id="116"/>
      <w:bookmarkEnd w:id="117"/>
      <w:bookmarkEnd w:id="119"/>
      <w:r w:rsidRPr="0047780D">
        <w:rPr>
          <w:sz w:val="24"/>
          <w:szCs w:val="24"/>
        </w:rPr>
        <w:t xml:space="preserve"> </w:t>
      </w:r>
      <w:bookmarkEnd w:id="118"/>
    </w:p>
    <w:p w:rsidR="004A3194" w:rsidRPr="0047780D" w:rsidRDefault="004A319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дату и номер заявки в соответствии с письмом о подаче оферты</w:t>
      </w:r>
      <w:r w:rsidRPr="0047780D">
        <w:rPr>
          <w:sz w:val="24"/>
          <w:szCs w:val="24"/>
          <w:lang w:val="ru-RU"/>
        </w:rPr>
        <w:t xml:space="preserve"> (подраздел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Pr="0047780D">
        <w:rPr>
          <w:sz w:val="24"/>
          <w:szCs w:val="24"/>
          <w:lang w:val="ru-RU"/>
        </w:rPr>
        <w:t xml:space="preserve"> текущей части).</w:t>
      </w:r>
    </w:p>
    <w:p w:rsidR="004A3194" w:rsidRPr="008E3A08" w:rsidRDefault="004A319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</w:t>
      </w:r>
      <w:r w:rsidRPr="008E3A08">
        <w:rPr>
          <w:sz w:val="24"/>
          <w:szCs w:val="24"/>
        </w:rPr>
        <w:t>зывает свое фирменное наименование (в т.ч. организационно-правовую форму) и свой адрес.</w:t>
      </w:r>
    </w:p>
    <w:p w:rsidR="004A3194" w:rsidRPr="008E3A08" w:rsidRDefault="004A319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Участник выражает согласие с проектом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ами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Договора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ов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>, представленным</w:t>
      </w:r>
      <w:r w:rsidR="000714A6" w:rsidRPr="008E3A08">
        <w:rPr>
          <w:sz w:val="24"/>
          <w:szCs w:val="24"/>
          <w:lang w:val="ru-RU"/>
        </w:rPr>
        <w:t>(и)</w:t>
      </w:r>
      <w:r w:rsidRPr="008E3A08">
        <w:rPr>
          <w:sz w:val="24"/>
          <w:szCs w:val="24"/>
        </w:rPr>
        <w:t xml:space="preserve"> в составе настоящей закупочной Документации.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b/>
          <w:szCs w:val="24"/>
          <w:lang w:val="x-none"/>
        </w:rPr>
      </w:pPr>
    </w:p>
    <w:p w:rsidR="001E2FB2" w:rsidRPr="008E3A08" w:rsidRDefault="001E2FB2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120" w:name="_Ref55335823"/>
      <w:bookmarkStart w:id="121" w:name="_Ref55336359"/>
      <w:bookmarkStart w:id="122" w:name="_Toc57314675"/>
      <w:bookmarkStart w:id="123" w:name="_Toc69728989"/>
      <w:bookmarkStart w:id="124" w:name="_Toc98253939"/>
      <w:bookmarkStart w:id="125" w:name="_Toc165173865"/>
      <w:bookmarkStart w:id="126" w:name="_Toc423423672"/>
      <w:bookmarkStart w:id="127" w:name="_Toc441131118"/>
      <w:bookmarkStart w:id="128" w:name="_Toc439170686"/>
      <w:bookmarkStart w:id="129" w:name="_Toc439172788"/>
      <w:bookmarkStart w:id="130" w:name="_Toc439173232"/>
      <w:bookmarkStart w:id="131" w:name="_Toc439238228"/>
      <w:bookmarkStart w:id="132" w:name="_Toc439252776"/>
      <w:bookmarkStart w:id="133" w:name="_Toc439323750"/>
      <w:bookmarkStart w:id="134" w:name="_Toc440361387"/>
      <w:bookmarkStart w:id="135" w:name="_Toc440376142"/>
      <w:bookmarkStart w:id="136" w:name="_Toc440376269"/>
      <w:bookmarkStart w:id="137" w:name="_Toc440382527"/>
      <w:bookmarkStart w:id="138" w:name="_Toc440447197"/>
      <w:bookmarkStart w:id="139" w:name="_Toc440632358"/>
      <w:bookmarkStart w:id="140" w:name="_Toc440875130"/>
      <w:bookmarkStart w:id="141" w:name="_Toc441131117"/>
      <w:bookmarkStart w:id="142" w:name="_Toc441485114"/>
      <w:bookmarkStart w:id="143" w:name="_Toc441572091"/>
      <w:bookmarkStart w:id="144" w:name="_Toc441575183"/>
      <w:bookmarkStart w:id="145" w:name="_Toc442195852"/>
      <w:bookmarkStart w:id="146" w:name="_Toc442251894"/>
      <w:bookmarkStart w:id="147" w:name="_Toc442258843"/>
      <w:bookmarkStart w:id="148" w:name="_Toc442259083"/>
      <w:bookmarkStart w:id="149" w:name="_Toc442265394"/>
      <w:bookmarkStart w:id="150" w:name="_Toc447292631"/>
      <w:bookmarkStart w:id="151" w:name="_Toc461809077"/>
      <w:bookmarkStart w:id="152" w:name="_Toc463514496"/>
      <w:bookmarkStart w:id="153" w:name="_Toc466908616"/>
      <w:bookmarkStart w:id="154" w:name="_Toc468196555"/>
      <w:bookmarkStart w:id="155" w:name="_Toc468446636"/>
      <w:bookmarkStart w:id="156" w:name="_Toc468446830"/>
      <w:bookmarkStart w:id="157" w:name="_Toc469479686"/>
      <w:bookmarkStart w:id="158" w:name="_Toc471986636"/>
      <w:bookmarkStart w:id="159" w:name="_Toc498509270"/>
      <w:bookmarkStart w:id="160" w:name="_Toc524939626"/>
      <w:bookmarkStart w:id="161" w:name="_Toc535853815"/>
      <w:bookmarkStart w:id="162" w:name="_Toc536020446"/>
      <w:bookmarkStart w:id="163" w:name="_Toc239341195"/>
      <w:r w:rsidRPr="008E3A08">
        <w:rPr>
          <w:sz w:val="24"/>
          <w:szCs w:val="24"/>
        </w:rPr>
        <w:lastRenderedPageBreak/>
        <w:t xml:space="preserve">Анкета (форма </w:t>
      </w:r>
      <w:r w:rsidR="004B506E">
        <w:rPr>
          <w:sz w:val="24"/>
          <w:szCs w:val="24"/>
          <w:lang w:val="ru-RU"/>
        </w:rPr>
        <w:t>6</w:t>
      </w:r>
      <w:r w:rsidRPr="008E3A08">
        <w:rPr>
          <w:sz w:val="24"/>
          <w:szCs w:val="24"/>
        </w:rPr>
        <w:t>)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63"/>
    </w:p>
    <w:p w:rsidR="001E2FB2" w:rsidRPr="008E3A08" w:rsidRDefault="001E2FB2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164" w:name="_Toc98253940"/>
      <w:bookmarkStart w:id="165" w:name="_Toc157248192"/>
      <w:bookmarkStart w:id="166" w:name="_Toc157496561"/>
      <w:bookmarkStart w:id="167" w:name="_Toc158206100"/>
      <w:bookmarkStart w:id="168" w:name="_Toc164057785"/>
      <w:bookmarkStart w:id="169" w:name="_Toc164137135"/>
      <w:bookmarkStart w:id="170" w:name="_Toc164161295"/>
      <w:bookmarkStart w:id="171" w:name="_Toc165173866"/>
      <w:bookmarkStart w:id="172" w:name="_Toc439170688"/>
      <w:bookmarkStart w:id="173" w:name="_Toc439172790"/>
      <w:bookmarkStart w:id="174" w:name="_Toc439173234"/>
      <w:bookmarkStart w:id="175" w:name="_Toc439238230"/>
      <w:bookmarkStart w:id="176" w:name="_Toc439252778"/>
      <w:bookmarkStart w:id="177" w:name="_Ref440272119"/>
      <w:bookmarkStart w:id="178" w:name="_Toc440361389"/>
      <w:bookmarkStart w:id="179" w:name="_Toc441131119"/>
      <w:bookmarkStart w:id="180" w:name="_Toc442265396"/>
      <w:bookmarkStart w:id="181" w:name="_Ref444173154"/>
      <w:bookmarkStart w:id="182" w:name="_Toc447292633"/>
      <w:bookmarkStart w:id="183" w:name="_Toc461809079"/>
      <w:bookmarkStart w:id="184" w:name="_Toc463514498"/>
      <w:bookmarkStart w:id="185" w:name="_Toc466908618"/>
      <w:bookmarkStart w:id="186" w:name="_Toc469479688"/>
      <w:bookmarkStart w:id="187" w:name="_Toc471986638"/>
      <w:bookmarkStart w:id="188" w:name="_Toc498509272"/>
      <w:bookmarkStart w:id="189" w:name="_Toc524939628"/>
      <w:bookmarkStart w:id="190" w:name="_Toc239341196"/>
      <w:r w:rsidRPr="008E3A08">
        <w:rPr>
          <w:sz w:val="24"/>
          <w:szCs w:val="24"/>
        </w:rPr>
        <w:t>Форма Анкеты Участника</w:t>
      </w:r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</w:p>
    <w:p w:rsidR="001E2FB2" w:rsidRPr="008E3A08" w:rsidRDefault="001E2FB2" w:rsidP="001E2FB2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8E3A08">
        <w:rPr>
          <w:szCs w:val="24"/>
        </w:rPr>
        <w:t>Приложение 5 к письму о подаче оферты</w:t>
      </w:r>
      <w:r w:rsidRPr="008E3A08">
        <w:rPr>
          <w:szCs w:val="24"/>
        </w:rPr>
        <w:br/>
        <w:t>от «___</w:t>
      </w:r>
      <w:proofErr w:type="gramStart"/>
      <w:r w:rsidRPr="008E3A08">
        <w:rPr>
          <w:szCs w:val="24"/>
        </w:rPr>
        <w:t>_»_</w:t>
      </w:r>
      <w:proofErr w:type="gramEnd"/>
      <w:r w:rsidRPr="008E3A08">
        <w:rPr>
          <w:szCs w:val="24"/>
        </w:rPr>
        <w:t>____________ г. №__________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8E3A08">
        <w:rPr>
          <w:b/>
          <w:szCs w:val="24"/>
        </w:rPr>
        <w:t>Анкета Участника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Наименование и адрес Участника: _________________________________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5970"/>
        <w:gridCol w:w="2800"/>
      </w:tblGrid>
      <w:tr w:rsidR="001E2FB2" w:rsidRPr="008E3A08" w:rsidTr="00B76849">
        <w:trPr>
          <w:cantSplit/>
          <w:trHeight w:val="240"/>
          <w:tblHeader/>
        </w:trPr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szCs w:val="24"/>
              </w:rPr>
            </w:pPr>
            <w:r w:rsidRPr="008E3A08">
              <w:rPr>
                <w:szCs w:val="24"/>
              </w:rPr>
              <w:t>№ п/п</w:t>
            </w:r>
          </w:p>
        </w:tc>
        <w:tc>
          <w:tcPr>
            <w:tcW w:w="5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4"/>
                <w:szCs w:val="24"/>
              </w:rPr>
            </w:pPr>
            <w:r w:rsidRPr="008E3A0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4"/>
                <w:szCs w:val="24"/>
              </w:rPr>
            </w:pPr>
            <w:r w:rsidRPr="008E3A08">
              <w:rPr>
                <w:sz w:val="24"/>
                <w:szCs w:val="24"/>
              </w:rPr>
              <w:t>Сведения о Участнике</w:t>
            </w: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ОКПО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ОКВЭД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ИНН/КПП Участника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  <w:lang w:val="en-US"/>
              </w:rPr>
            </w:pPr>
            <w:r w:rsidRPr="008E3A08">
              <w:rPr>
                <w:szCs w:val="24"/>
              </w:rPr>
              <w:t>Сведения о среднесписочной численности (на последнюю отчетную дату)</w:t>
            </w:r>
            <w:r w:rsidRPr="008E3A08">
              <w:rPr>
                <w:szCs w:val="24"/>
                <w:vertAlign w:val="superscript"/>
              </w:rPr>
              <w:footnoteReference w:id="2"/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Сведения о наличии (отсутствии) нарушений требований Налогового кодекса РФ (в текущем году и двум предшествующим годам)</w:t>
            </w:r>
            <w:r w:rsidRPr="008E3A08">
              <w:rPr>
                <w:caps/>
                <w:szCs w:val="24"/>
                <w:vertAlign w:val="superscript"/>
              </w:rPr>
              <w:footnoteReference w:id="3"/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Сведения о наличии (отсутствии) просроченных невыполненных обязательств перед ГК «</w:t>
            </w:r>
            <w:proofErr w:type="spellStart"/>
            <w:r w:rsidRPr="008E3A08">
              <w:rPr>
                <w:szCs w:val="24"/>
              </w:rPr>
              <w:t>Россети</w:t>
            </w:r>
            <w:proofErr w:type="spellEnd"/>
            <w:r w:rsidRPr="008E3A08">
              <w:rPr>
                <w:szCs w:val="24"/>
              </w:rPr>
              <w:t>» (при наличии, указать сумму и наименование компании)</w:t>
            </w:r>
            <w:r w:rsidRPr="008E3A08">
              <w:rPr>
                <w:szCs w:val="24"/>
                <w:vertAlign w:val="superscript"/>
              </w:rPr>
              <w:footnoteReference w:id="4"/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Сведения о наличии в штате сотрудников (родственников сотрудников) иностранных публичных должностных лиц, должностных лиц публичных международных организаций, а также лиц, занимающих (занимавших) государственные должности Российской Федерации</w:t>
            </w:r>
            <w:r w:rsidRPr="008E3A08">
              <w:rPr>
                <w:szCs w:val="24"/>
                <w:vertAlign w:val="superscript"/>
              </w:rPr>
              <w:footnoteReference w:id="5"/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</w:tbl>
    <w:p w:rsidR="001E2FB2" w:rsidRPr="008E3A08" w:rsidRDefault="001E2FB2" w:rsidP="00B44C97">
      <w:pPr>
        <w:widowControl/>
        <w:numPr>
          <w:ilvl w:val="0"/>
          <w:numId w:val="25"/>
        </w:numPr>
        <w:tabs>
          <w:tab w:val="left" w:pos="567"/>
          <w:tab w:val="left" w:pos="1985"/>
        </w:tabs>
        <w:snapToGrid w:val="0"/>
        <w:ind w:left="0" w:right="34" w:firstLine="0"/>
        <w:jc w:val="center"/>
        <w:rPr>
          <w:szCs w:val="24"/>
        </w:rPr>
        <w:sectPr w:rsidR="001E2FB2" w:rsidRPr="008E3A08" w:rsidSect="00AF7390">
          <w:footnotePr>
            <w:numRestart w:val="eachSect"/>
          </w:footnotePr>
          <w:pgSz w:w="11906" w:h="16838" w:code="9"/>
          <w:pgMar w:top="680" w:right="567" w:bottom="539" w:left="1134" w:header="680" w:footer="278" w:gutter="0"/>
          <w:cols w:space="708"/>
          <w:titlePg/>
          <w:docGrid w:linePitch="360"/>
        </w:sect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5970"/>
        <w:gridCol w:w="2800"/>
      </w:tblGrid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Юридический адрес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Почтовый адрес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Фактическое местоположение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Телефоны Участника (с указанием кода города)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  <w:trHeight w:val="116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Факс Участника (с указанием кода города)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Адрес электронной почты Участника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Cs w:val="24"/>
              </w:rPr>
            </w:pPr>
            <w:r w:rsidRPr="008E3A08">
              <w:rPr>
                <w:color w:val="000000"/>
                <w:szCs w:val="24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Cs w:val="24"/>
              </w:rPr>
            </w:pPr>
            <w:r w:rsidRPr="008E3A08">
              <w:rPr>
                <w:color w:val="000000"/>
                <w:szCs w:val="24"/>
              </w:rPr>
              <w:t>Фамилия, Имя и Отчество главного бухгалтера Участника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Cs w:val="24"/>
              </w:rPr>
            </w:pP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 xml:space="preserve">Фамилия, Имя и Отчество ответственного лица </w:t>
            </w:r>
            <w:r w:rsidRPr="008E3A08">
              <w:rPr>
                <w:color w:val="000000"/>
                <w:szCs w:val="24"/>
              </w:rPr>
              <w:t>Участника</w:t>
            </w:r>
            <w:r w:rsidRPr="008E3A08">
              <w:rPr>
                <w:szCs w:val="24"/>
              </w:rPr>
              <w:t xml:space="preserve"> с указанием должности и контактного телефона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</w:p>
        </w:tc>
      </w:tr>
      <w:tr w:rsidR="001E2FB2" w:rsidRPr="008E3A08" w:rsidTr="00B76849">
        <w:trPr>
          <w:cantSplit/>
          <w:trHeight w:val="601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clear" w:pos="360"/>
                <w:tab w:val="num" w:pos="-3227"/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tabs>
                <w:tab w:val="num" w:pos="360"/>
                <w:tab w:val="left" w:pos="567"/>
                <w:tab w:val="left" w:pos="1985"/>
              </w:tabs>
              <w:spacing w:line="276" w:lineRule="auto"/>
              <w:ind w:right="34" w:firstLine="0"/>
              <w:jc w:val="left"/>
              <w:rPr>
                <w:szCs w:val="24"/>
              </w:rPr>
            </w:pPr>
            <w:r w:rsidRPr="008E3A08">
              <w:rPr>
                <w:szCs w:val="24"/>
              </w:rPr>
              <w:t xml:space="preserve">Местом регистрации (местом налогового </w:t>
            </w:r>
            <w:proofErr w:type="spellStart"/>
            <w:r w:rsidRPr="008E3A08">
              <w:rPr>
                <w:szCs w:val="24"/>
              </w:rPr>
              <w:t>резидентства</w:t>
            </w:r>
            <w:proofErr w:type="spellEnd"/>
            <w:r w:rsidRPr="008E3A08">
              <w:rPr>
                <w:szCs w:val="24"/>
              </w:rPr>
              <w:t>) Участника является особая экономическая зона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b/>
                <w:iCs/>
                <w:color w:val="1F497D"/>
                <w:szCs w:val="24"/>
              </w:rPr>
            </w:pPr>
            <w:r w:rsidRPr="008E3A08">
              <w:rPr>
                <w:rStyle w:val="aff2"/>
                <w:szCs w:val="24"/>
              </w:rPr>
              <w:t>(если да, то укажите наименование особой экономической зоны)</w:t>
            </w:r>
          </w:p>
        </w:tc>
      </w:tr>
      <w:tr w:rsidR="001E2FB2" w:rsidRPr="008E3A08" w:rsidTr="00B76849">
        <w:trPr>
          <w:cantSplit/>
          <w:trHeight w:val="649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pStyle w:val="affffffe"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spacing w:after="0" w:line="240" w:lineRule="auto"/>
              <w:ind w:left="0" w:right="34" w:firstLine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tabs>
                <w:tab w:val="left" w:pos="567"/>
                <w:tab w:val="left" w:pos="1985"/>
              </w:tabs>
              <w:spacing w:line="276" w:lineRule="auto"/>
              <w:ind w:right="34" w:firstLine="0"/>
              <w:jc w:val="left"/>
              <w:rPr>
                <w:szCs w:val="24"/>
              </w:rPr>
            </w:pPr>
            <w:r w:rsidRPr="008E3A08">
              <w:rPr>
                <w:szCs w:val="24"/>
              </w:rPr>
              <w:t xml:space="preserve">Местом регистрации (местом налогового </w:t>
            </w:r>
            <w:proofErr w:type="spellStart"/>
            <w:r w:rsidRPr="008E3A08">
              <w:rPr>
                <w:szCs w:val="24"/>
              </w:rPr>
              <w:t>резидентства</w:t>
            </w:r>
            <w:proofErr w:type="spellEnd"/>
            <w:r w:rsidRPr="008E3A08">
              <w:rPr>
                <w:szCs w:val="24"/>
              </w:rPr>
              <w:t>) Участника является оффшорная зона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b w:val="0"/>
                <w:szCs w:val="24"/>
              </w:rPr>
            </w:pPr>
            <w:r w:rsidRPr="008E3A08">
              <w:rPr>
                <w:rStyle w:val="aff2"/>
                <w:szCs w:val="24"/>
              </w:rPr>
              <w:t>(если да, то укажите наименование оффшорной зоны)</w:t>
            </w:r>
          </w:p>
        </w:tc>
      </w:tr>
      <w:tr w:rsidR="001E2FB2" w:rsidRPr="008E3A08" w:rsidTr="00B76849">
        <w:trPr>
          <w:cantSplit/>
        </w:trPr>
        <w:tc>
          <w:tcPr>
            <w:tcW w:w="6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Участник имеет постоянное представительство в оффшорной зоне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b w:val="0"/>
                <w:szCs w:val="24"/>
              </w:rPr>
            </w:pPr>
            <w:r w:rsidRPr="008E3A08">
              <w:rPr>
                <w:rStyle w:val="aff2"/>
                <w:szCs w:val="24"/>
              </w:rPr>
              <w:t>(если да, то укажите наименование оффшорной зоны)</w:t>
            </w:r>
          </w:p>
        </w:tc>
      </w:tr>
      <w:tr w:rsidR="001E2FB2" w:rsidRPr="008E3A08" w:rsidTr="00B76849">
        <w:trPr>
          <w:cantSplit/>
          <w:trHeight w:val="409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Участник применяет один из спец. режимов налогообложения (ЕСХН, ЕНВД)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b w:val="0"/>
                <w:szCs w:val="24"/>
              </w:rPr>
            </w:pPr>
            <w:r w:rsidRPr="008E3A08">
              <w:rPr>
                <w:rStyle w:val="aff2"/>
                <w:szCs w:val="24"/>
              </w:rPr>
              <w:t>(нет/указать какой)</w:t>
            </w:r>
          </w:p>
        </w:tc>
      </w:tr>
      <w:tr w:rsidR="001E2FB2" w:rsidRPr="008E3A08" w:rsidTr="00B76849">
        <w:trPr>
          <w:cantSplit/>
          <w:trHeight w:val="730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Участник освобожден от обязанности уплаты налога на прибыль или применяет ставку 0</w:t>
            </w:r>
            <w:proofErr w:type="gramStart"/>
            <w:r w:rsidRPr="008E3A08">
              <w:rPr>
                <w:szCs w:val="24"/>
              </w:rPr>
              <w:t>%  (</w:t>
            </w:r>
            <w:proofErr w:type="gramEnd"/>
            <w:r w:rsidRPr="008E3A08">
              <w:rPr>
                <w:szCs w:val="24"/>
              </w:rPr>
              <w:t>в соответствии с п. 5,1 ст. 284 НК РФ)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b w:val="0"/>
                <w:szCs w:val="24"/>
              </w:rPr>
            </w:pPr>
            <w:r w:rsidRPr="008E3A08">
              <w:rPr>
                <w:rStyle w:val="aff2"/>
                <w:szCs w:val="24"/>
              </w:rPr>
              <w:t>(нет/указать что именно)</w:t>
            </w:r>
          </w:p>
        </w:tc>
      </w:tr>
      <w:tr w:rsidR="001E2FB2" w:rsidRPr="008E3A08" w:rsidTr="00B76849">
        <w:trPr>
          <w:cantSplit/>
          <w:trHeight w:val="730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44C97">
            <w:pPr>
              <w:widowControl/>
              <w:numPr>
                <w:ilvl w:val="0"/>
                <w:numId w:val="25"/>
              </w:numPr>
              <w:tabs>
                <w:tab w:val="left" w:pos="567"/>
                <w:tab w:val="left" w:pos="1985"/>
              </w:tabs>
              <w:snapToGrid w:val="0"/>
              <w:ind w:left="0" w:right="34" w:firstLine="0"/>
              <w:jc w:val="center"/>
              <w:rPr>
                <w:szCs w:val="24"/>
              </w:rPr>
            </w:pPr>
            <w:bookmarkStart w:id="191" w:name="_Toc439170689"/>
            <w:bookmarkStart w:id="192" w:name="_Toc439172791"/>
            <w:bookmarkStart w:id="193" w:name="_Toc439173235"/>
            <w:bookmarkStart w:id="194" w:name="_Toc439238231"/>
            <w:bookmarkStart w:id="195" w:name="_Toc439252779"/>
            <w:bookmarkStart w:id="196" w:name="_Ref440272147"/>
            <w:bookmarkStart w:id="197" w:name="_Toc440361390"/>
            <w:bookmarkStart w:id="198" w:name="_Toc441131120"/>
            <w:bookmarkStart w:id="199" w:name="_Ref444173080"/>
            <w:bookmarkStart w:id="200" w:name="_Ref444173192"/>
          </w:p>
        </w:tc>
        <w:tc>
          <w:tcPr>
            <w:tcW w:w="59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FB2" w:rsidRPr="008E3A08" w:rsidRDefault="001E2FB2" w:rsidP="005177D1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Cs w:val="24"/>
              </w:rPr>
            </w:pPr>
            <w:r w:rsidRPr="008E3A08">
              <w:rPr>
                <w:szCs w:val="24"/>
              </w:rPr>
              <w:t>Отнесение Участника закупки к категории субъектов малого и среднего предпринимательства</w:t>
            </w:r>
            <w:r w:rsidRPr="008E3A08">
              <w:rPr>
                <w:rStyle w:val="afffffffff0"/>
                <w:sz w:val="20"/>
                <w:szCs w:val="20"/>
              </w:rPr>
              <w:endnoteReference w:id="2"/>
            </w:r>
            <w:r w:rsidRPr="008E3A08">
              <w:rPr>
                <w:sz w:val="20"/>
                <w:szCs w:val="20"/>
              </w:rPr>
              <w:t xml:space="preserve"> </w:t>
            </w:r>
            <w:r w:rsidRPr="008E3A08">
              <w:rPr>
                <w:i/>
                <w:sz w:val="20"/>
                <w:szCs w:val="20"/>
              </w:rPr>
              <w:t>(в случае наличия у Участника закупки статуса субъекта МСП указать категорию МСП: микропредприятие, малое предприятие, среднее предприятие)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FB2" w:rsidRPr="008E3A08" w:rsidRDefault="001E2FB2" w:rsidP="00B76849">
            <w:pPr>
              <w:pStyle w:val="af7"/>
              <w:tabs>
                <w:tab w:val="left" w:pos="567"/>
                <w:tab w:val="left" w:pos="1985"/>
              </w:tabs>
              <w:spacing w:after="0"/>
              <w:ind w:left="0" w:right="34"/>
              <w:jc w:val="center"/>
              <w:rPr>
                <w:rStyle w:val="aff2"/>
                <w:szCs w:val="24"/>
              </w:rPr>
            </w:pPr>
          </w:p>
        </w:tc>
      </w:tr>
    </w:tbl>
    <w:p w:rsidR="001E2FB2" w:rsidRPr="008E3A08" w:rsidRDefault="001E2FB2" w:rsidP="001E2FB2">
      <w:pPr>
        <w:tabs>
          <w:tab w:val="left" w:pos="567"/>
          <w:tab w:val="left" w:pos="1985"/>
        </w:tabs>
        <w:ind w:right="5810" w:firstLine="0"/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5810" w:firstLine="0"/>
        <w:rPr>
          <w:color w:val="000000"/>
        </w:rPr>
      </w:pPr>
      <w:r w:rsidRPr="008E3A08">
        <w:rPr>
          <w:color w:val="000000"/>
        </w:rPr>
        <w:t>___________________________________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vertAlign w:val="superscript"/>
        </w:rPr>
      </w:pPr>
      <w:r w:rsidRPr="008E3A08">
        <w:rPr>
          <w:color w:val="000000"/>
          <w:vertAlign w:val="superscript"/>
        </w:rPr>
        <w:t>(подпись, М.П.)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5810" w:firstLine="0"/>
        <w:rPr>
          <w:color w:val="000000"/>
        </w:rPr>
      </w:pPr>
      <w:r w:rsidRPr="008E3A08">
        <w:rPr>
          <w:color w:val="000000"/>
        </w:rPr>
        <w:t>___________________________________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5810" w:firstLine="0"/>
        <w:jc w:val="center"/>
        <w:rPr>
          <w:color w:val="000000"/>
          <w:vertAlign w:val="superscript"/>
        </w:rPr>
      </w:pPr>
      <w:r w:rsidRPr="008E3A08">
        <w:rPr>
          <w:color w:val="000000"/>
          <w:vertAlign w:val="superscript"/>
        </w:rPr>
        <w:t>(фамилия, имя, отчество подписавшего, должность)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vertAlign w:val="superscript"/>
        </w:rPr>
      </w:pP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rPr>
          <w:sz w:val="20"/>
        </w:rPr>
      </w:pPr>
      <w:r w:rsidRPr="008E3A08">
        <w:rPr>
          <w:vertAlign w:val="superscript"/>
        </w:rPr>
        <w:t>1</w:t>
      </w:r>
      <w:r w:rsidRPr="008E3A08">
        <w:t xml:space="preserve"> </w:t>
      </w:r>
      <w:r w:rsidRPr="008E3A08">
        <w:rPr>
          <w:sz w:val="20"/>
        </w:rPr>
        <w:t>Предоставление информации об отнесении участника закупки к конкретной категории субъекта малого и среднего предпринимательства не является обязательным.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0"/>
        <w:rPr>
          <w:b/>
          <w:sz w:val="2"/>
          <w:szCs w:val="2"/>
        </w:rPr>
      </w:pPr>
      <w:r w:rsidRPr="008E3A08">
        <w:rPr>
          <w:color w:val="000000"/>
          <w:sz w:val="20"/>
          <w:vertAlign w:val="superscript"/>
        </w:rPr>
        <w:br w:type="page"/>
      </w:r>
      <w:bookmarkStart w:id="201" w:name="_Toc125426243"/>
      <w:bookmarkStart w:id="202" w:name="_Toc396984070"/>
      <w:bookmarkStart w:id="203" w:name="_Toc423423673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</w:p>
    <w:p w:rsidR="001E2FB2" w:rsidRPr="008E3A08" w:rsidRDefault="001E2FB2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204" w:name="_Toc466908620"/>
      <w:bookmarkStart w:id="205" w:name="_Toc469479690"/>
      <w:bookmarkStart w:id="206" w:name="_Toc471986640"/>
      <w:bookmarkStart w:id="207" w:name="_Toc498509274"/>
      <w:bookmarkStart w:id="208" w:name="_Toc524939630"/>
      <w:bookmarkStart w:id="209" w:name="_Toc535853819"/>
      <w:bookmarkStart w:id="210" w:name="_Toc536020450"/>
      <w:bookmarkStart w:id="211" w:name="_Toc439170691"/>
      <w:bookmarkStart w:id="212" w:name="_Toc439172793"/>
      <w:bookmarkStart w:id="213" w:name="_Toc439173237"/>
      <w:bookmarkStart w:id="214" w:name="_Toc439238233"/>
      <w:bookmarkStart w:id="215" w:name="_Toc439252780"/>
      <w:bookmarkStart w:id="216" w:name="_Toc439323754"/>
      <w:bookmarkStart w:id="217" w:name="_Toc440361391"/>
      <w:bookmarkStart w:id="218" w:name="_Toc440376146"/>
      <w:bookmarkStart w:id="219" w:name="_Toc440376273"/>
      <w:bookmarkStart w:id="220" w:name="_Toc440382531"/>
      <w:bookmarkStart w:id="221" w:name="_Toc440447201"/>
      <w:bookmarkStart w:id="222" w:name="_Toc440632362"/>
      <w:bookmarkStart w:id="223" w:name="_Toc440875134"/>
      <w:bookmarkStart w:id="224" w:name="_Toc441131121"/>
      <w:bookmarkStart w:id="225" w:name="_Toc441485149"/>
      <w:bookmarkStart w:id="226" w:name="_Toc441503334"/>
      <w:bookmarkStart w:id="227" w:name="_Toc441572126"/>
      <w:bookmarkStart w:id="228" w:name="_Toc441575218"/>
      <w:bookmarkStart w:id="229" w:name="_Toc442195887"/>
      <w:bookmarkStart w:id="230" w:name="_Toc442251929"/>
      <w:bookmarkStart w:id="231" w:name="_Toc442258878"/>
      <w:bookmarkStart w:id="232" w:name="_Toc442259118"/>
      <w:bookmarkStart w:id="233" w:name="_Toc442265429"/>
      <w:bookmarkStart w:id="234" w:name="_Toc447292635"/>
      <w:bookmarkStart w:id="235" w:name="_Toc461809081"/>
      <w:bookmarkStart w:id="236" w:name="_Toc463514500"/>
      <w:bookmarkStart w:id="237" w:name="_Toc239341197"/>
      <w:r w:rsidRPr="008E3A08">
        <w:rPr>
          <w:sz w:val="24"/>
          <w:szCs w:val="24"/>
        </w:rPr>
        <w:lastRenderedPageBreak/>
        <w:t>Инструкции по заполнению</w:t>
      </w:r>
      <w:bookmarkEnd w:id="201"/>
      <w:bookmarkEnd w:id="204"/>
      <w:bookmarkEnd w:id="205"/>
      <w:bookmarkEnd w:id="206"/>
      <w:bookmarkEnd w:id="207"/>
      <w:bookmarkEnd w:id="208"/>
      <w:bookmarkEnd w:id="209"/>
      <w:bookmarkEnd w:id="210"/>
      <w:bookmarkEnd w:id="237"/>
      <w:r w:rsidRPr="008E3A08">
        <w:rPr>
          <w:sz w:val="24"/>
          <w:szCs w:val="24"/>
        </w:rPr>
        <w:t xml:space="preserve"> </w:t>
      </w:r>
      <w:bookmarkEnd w:id="202"/>
      <w:bookmarkEnd w:id="203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</w:p>
    <w:p w:rsidR="001E2FB2" w:rsidRPr="0047780D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 xml:space="preserve">Участник указывает дату и номер заявки в соответствии с письмом о подаче оферты </w:t>
      </w:r>
      <w:r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).</w:t>
      </w:r>
    </w:p>
    <w:p w:rsidR="001E2FB2" w:rsidRPr="008E3A08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свое фирменное наименование (в т.ч. организационно-правовую форму) и свой</w:t>
      </w:r>
      <w:r w:rsidRPr="008E3A08">
        <w:rPr>
          <w:sz w:val="24"/>
          <w:szCs w:val="24"/>
        </w:rPr>
        <w:t xml:space="preserve"> юридический адрес.</w:t>
      </w:r>
    </w:p>
    <w:p w:rsidR="001E2FB2" w:rsidRPr="008E3A08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Участники должны заполнить приведенные выше таблицы по всем позициям. При заполнении таблицы Анкета Участника в случае отсутствия каких-либо данных указать слово «нет».</w:t>
      </w:r>
    </w:p>
    <w:p w:rsidR="001E2FB2" w:rsidRPr="008E3A08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  <w:lang w:val="ru-RU"/>
        </w:rPr>
        <w:t>Графа 11 «</w:t>
      </w:r>
      <w:r w:rsidRPr="008E3A08">
        <w:rPr>
          <w:sz w:val="24"/>
          <w:szCs w:val="24"/>
        </w:rPr>
        <w:t>Сведения</w:t>
      </w:r>
      <w:r w:rsidRPr="008E3A08">
        <w:rPr>
          <w:sz w:val="24"/>
          <w:szCs w:val="24"/>
          <w:lang w:val="ru-RU"/>
        </w:rPr>
        <w:t xml:space="preserve"> о наличии в штате сотрудников (родственников сотрудников) иностранных публичных должностных лиц, должностных лиц публичных международных организаций, а также лиц, занимающих (занимавших) государственные должности Российской Федерации» заполняется в соответствии с </w:t>
      </w:r>
      <w:proofErr w:type="gramStart"/>
      <w:r w:rsidRPr="008E3A08">
        <w:rPr>
          <w:sz w:val="24"/>
          <w:szCs w:val="24"/>
          <w:lang w:val="ru-RU"/>
        </w:rPr>
        <w:t>ниже приведенным</w:t>
      </w:r>
      <w:proofErr w:type="gramEnd"/>
      <w:r w:rsidRPr="008E3A08">
        <w:rPr>
          <w:sz w:val="24"/>
          <w:szCs w:val="24"/>
          <w:lang w:val="ru-RU"/>
        </w:rPr>
        <w:t xml:space="preserve"> </w:t>
      </w:r>
      <w:r w:rsidRPr="008E3A08">
        <w:rPr>
          <w:b/>
          <w:sz w:val="24"/>
          <w:szCs w:val="24"/>
        </w:rPr>
        <w:t>Перечн</w:t>
      </w:r>
      <w:r w:rsidRPr="008E3A08">
        <w:rPr>
          <w:b/>
          <w:sz w:val="24"/>
          <w:szCs w:val="24"/>
          <w:lang w:val="ru-RU"/>
        </w:rPr>
        <w:t>ем</w:t>
      </w:r>
      <w:r w:rsidRPr="008E3A08">
        <w:rPr>
          <w:b/>
          <w:sz w:val="24"/>
          <w:szCs w:val="24"/>
        </w:rPr>
        <w:t xml:space="preserve"> публичных должностных лиц</w:t>
      </w:r>
      <w:r w:rsidRPr="008E3A08">
        <w:rPr>
          <w:b/>
          <w:sz w:val="24"/>
          <w:szCs w:val="24"/>
          <w:lang w:val="ru-RU"/>
        </w:rPr>
        <w:t>:</w:t>
      </w:r>
    </w:p>
    <w:p w:rsidR="001E2FB2" w:rsidRPr="008E3A08" w:rsidRDefault="001E2FB2" w:rsidP="001E2FB2">
      <w:pPr>
        <w:pStyle w:val="aff0"/>
        <w:tabs>
          <w:tab w:val="clear" w:pos="360"/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0"/>
        <w:jc w:val="center"/>
        <w:rPr>
          <w:b/>
          <w:sz w:val="24"/>
          <w:szCs w:val="24"/>
          <w:lang w:val="ru-RU"/>
        </w:rPr>
      </w:pPr>
      <w:r w:rsidRPr="008E3A08">
        <w:rPr>
          <w:b/>
          <w:sz w:val="24"/>
          <w:szCs w:val="24"/>
        </w:rPr>
        <w:t>Перечень публичных должностных лиц</w:t>
      </w:r>
    </w:p>
    <w:p w:rsidR="001E2FB2" w:rsidRPr="008E3A08" w:rsidRDefault="001E2FB2" w:rsidP="001E2FB2">
      <w:pPr>
        <w:tabs>
          <w:tab w:val="left" w:pos="567"/>
          <w:tab w:val="left" w:pos="1985"/>
        </w:tabs>
        <w:autoSpaceDE w:val="0"/>
        <w:autoSpaceDN w:val="0"/>
        <w:adjustRightInd w:val="0"/>
        <w:ind w:right="34" w:firstLine="567"/>
        <w:rPr>
          <w:szCs w:val="24"/>
        </w:rPr>
      </w:pPr>
      <w:r w:rsidRPr="008E3A08">
        <w:rPr>
          <w:szCs w:val="24"/>
        </w:rPr>
        <w:t xml:space="preserve">Организациям и их работникам следует принимать во внимание, что к ним могут применяться нормы и санкции, установленные не только российским, но и зарубежным антикоррупционным законодательством, в соответствии с </w:t>
      </w:r>
      <w:hyperlink r:id="rId16" w:history="1">
        <w:r w:rsidRPr="008E3A08">
          <w:rPr>
            <w:szCs w:val="24"/>
          </w:rPr>
          <w:t>Конвенцией</w:t>
        </w:r>
      </w:hyperlink>
      <w:r w:rsidRPr="008E3A08">
        <w:rPr>
          <w:szCs w:val="24"/>
        </w:rPr>
        <w:t xml:space="preserve"> против коррупции Организации Объединенных Наций, принятой резолюцией 58/4 Генеральной Ассамблеи ООН от 31 октября 2003 года. </w:t>
      </w:r>
    </w:p>
    <w:p w:rsidR="001E2FB2" w:rsidRPr="008E3A08" w:rsidRDefault="001E2FB2" w:rsidP="001E2FB2">
      <w:pPr>
        <w:tabs>
          <w:tab w:val="left" w:pos="567"/>
          <w:tab w:val="left" w:pos="1985"/>
        </w:tabs>
        <w:autoSpaceDE w:val="0"/>
        <w:autoSpaceDN w:val="0"/>
        <w:adjustRightInd w:val="0"/>
        <w:ind w:right="34" w:firstLine="567"/>
        <w:rPr>
          <w:szCs w:val="24"/>
        </w:rPr>
      </w:pPr>
      <w:r w:rsidRPr="008E3A08">
        <w:rPr>
          <w:szCs w:val="24"/>
        </w:rPr>
        <w:t xml:space="preserve">Российская Федерация ратифицировала </w:t>
      </w:r>
      <w:hyperlink r:id="rId17" w:history="1">
        <w:r w:rsidRPr="008E3A08">
          <w:rPr>
            <w:szCs w:val="24"/>
          </w:rPr>
          <w:t>Конвенцию</w:t>
        </w:r>
      </w:hyperlink>
      <w:r w:rsidRPr="008E3A08">
        <w:rPr>
          <w:szCs w:val="24"/>
        </w:rPr>
        <w:t xml:space="preserve"> ООН против коррупции в 2006 году (8 марта 2006 года принят Федеральный </w:t>
      </w:r>
      <w:hyperlink r:id="rId18" w:history="1">
        <w:r w:rsidRPr="008E3A08">
          <w:rPr>
            <w:szCs w:val="24"/>
          </w:rPr>
          <w:t>закон</w:t>
        </w:r>
      </w:hyperlink>
      <w:r w:rsidRPr="008E3A08">
        <w:rPr>
          <w:szCs w:val="24"/>
        </w:rPr>
        <w:t xml:space="preserve"> № 40-ФЗ "О ратификации Конвенции Организации Объединенных Наций против коррупции).</w:t>
      </w:r>
    </w:p>
    <w:p w:rsidR="001E2FB2" w:rsidRPr="008E3A08" w:rsidRDefault="001E2FB2" w:rsidP="001E2FB2">
      <w:pPr>
        <w:pStyle w:val="ConsPlusNormal"/>
        <w:tabs>
          <w:tab w:val="left" w:pos="567"/>
          <w:tab w:val="left" w:pos="1985"/>
        </w:tabs>
        <w:ind w:right="34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E3A08"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со ст.12 Конвенции одной из мер по предупреждению коррупции является в т.ч. предупреждение возникновения конфликта интересов посредством установления ограничений на трудоустройство для бывших публичных должностных лиц.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8E3A08">
        <w:rPr>
          <w:b/>
          <w:szCs w:val="24"/>
        </w:rPr>
        <w:t>1. ПУБЛИЧНОЕ ДОЛЖНОСТНОЕ ЛИЦО (ПДЛ)</w:t>
      </w:r>
      <w:r w:rsidRPr="008E3A08">
        <w:rPr>
          <w:szCs w:val="24"/>
        </w:rPr>
        <w:t xml:space="preserve"> – физическое лицо, вне зависимости от его гражданства, относящееся к одной из следующих категорий:  иностранное публичное должностное лицо (далее – ИПДЛ),  должностное лицо публичной международной организации (далее - МПДЛ),  российское публичное должностное лицо (далее – РПДЛ):  -  лицо, замещающее (занимающее) государственную должность РФ; -  лицо, замещающее (занимающее) должность члена Совета директоров ЦБ РФ; -  лицо, замещающее (занимающее) должность федеральной государственной службы, назначение на которую и освобождение от которой осуществляется Президентом РФ или Правительством РФ;  - лицо, замещающее (занимающее) должность в ЦБ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Российской Федерации. 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8E3A08">
        <w:rPr>
          <w:b/>
          <w:szCs w:val="24"/>
        </w:rPr>
        <w:t>2.</w:t>
      </w:r>
      <w:r w:rsidRPr="008E3A08">
        <w:rPr>
          <w:szCs w:val="24"/>
        </w:rPr>
        <w:t xml:space="preserve"> </w:t>
      </w:r>
      <w:r w:rsidRPr="008E3A08">
        <w:rPr>
          <w:b/>
          <w:szCs w:val="24"/>
        </w:rPr>
        <w:t>ИНОСТРАННОЕ ПУБЛИЧНОЕ ДОЛЖНОСТНОЕ ЛИЦО (ИПДЛ)</w:t>
      </w:r>
      <w:r w:rsidRPr="008E3A08">
        <w:rPr>
          <w:szCs w:val="24"/>
        </w:rPr>
        <w:t xml:space="preserve"> – физическое лицо, вне зависимости от его гражданства, на которого возложено или было возложено ранее (с момента сложения полномочий прошло менее 1 года) исполнение важных государственных функций, либо он является (являлся не более 1 года назад) лицом, облеченным общественным доверием.  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8E3A08">
        <w:rPr>
          <w:szCs w:val="24"/>
        </w:rPr>
        <w:t xml:space="preserve">В соответствии с рекомендациями международных организаций и зарубежных компетентных органов - Группы разработки финансовых мер борьбы с отмыванием денег (ФАТФ), Парламента Европы, </w:t>
      </w:r>
      <w:proofErr w:type="spellStart"/>
      <w:r w:rsidRPr="008E3A08">
        <w:rPr>
          <w:szCs w:val="24"/>
        </w:rPr>
        <w:t>Вольфсбергской</w:t>
      </w:r>
      <w:proofErr w:type="spellEnd"/>
      <w:r w:rsidRPr="008E3A08">
        <w:rPr>
          <w:szCs w:val="24"/>
        </w:rPr>
        <w:t xml:space="preserve"> группы, Сети по борьбе с финансовыми преступлениями США (ФИНСЕН),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государств: I. Лица, на которых возложено или было возложено ранее (с момента сложения полномочий прошло менее 1 года) исполнение важных государственных функций, а именно: 1. Главы государств (в том числе правящие королевские династии) или правительств; 2. Министры, их заместители и помощники; 3. Высшие правительственные чиновники; 4. Должностные лица судебных органов власти "последней инстанции" (Верховный, Конституционный суд), на решение которых не подается апелляция; 5. Государственный прокурор и его заместители; 6. Высшие военные чиновники; 7. Руководители и члены Советов директоров Национальных Банков; 8. Послы; 9. Руководители государственных корпораций; 10. Члены Парламента или иного законодательного органа. II. Лица, облеченные общественным доверием, в частности: 1. Руководители, заместители руководителей международных организаций (ООН, ОЭСР, ОПЕК, Олимпийский комитет, Всемирный Банк и т.д.), Члены Европарламента; 2. </w:t>
      </w:r>
      <w:r w:rsidRPr="008E3A08">
        <w:rPr>
          <w:szCs w:val="24"/>
        </w:rPr>
        <w:lastRenderedPageBreak/>
        <w:t xml:space="preserve">Руководители и члены международных судебных организаций (Суд по правам человека, Гаагский трибунал и др.)  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8E3A08">
        <w:rPr>
          <w:b/>
          <w:szCs w:val="24"/>
        </w:rPr>
        <w:t>3. РОССИЙСКИЕ ПУБЛИЧНЫЕ ДОЛЖНОСТНЫЕ ЛИЦА (РПДЛ)</w:t>
      </w:r>
      <w:r w:rsidRPr="008E3A08">
        <w:rPr>
          <w:szCs w:val="24"/>
        </w:rPr>
        <w:t xml:space="preserve"> – физические лица, находящиеся или принимаемые на обслуживание и замещающие (занимающие) государственные должности РФ, должности членов Совета директоров Центрального банка РФ, должности федеральной государственной службы, назначение на которые и освобождение от которых осуществляются Президентом РФ или Правительством РФ, должности в Центральном банке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РФ.   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8E3A08">
        <w:rPr>
          <w:szCs w:val="24"/>
        </w:rPr>
        <w:t xml:space="preserve">В соответствии с Указом Президента Российской Федерации о государственных должностях Российской Федерации № 32 от 11 января 1995 года, утвержден сводный перечень государственных должностей, к ним относятся:  </w:t>
      </w:r>
    </w:p>
    <w:p w:rsidR="001E2FB2" w:rsidRPr="008E3A08" w:rsidRDefault="001E2FB2" w:rsidP="001E2FB2">
      <w:pPr>
        <w:tabs>
          <w:tab w:val="left" w:pos="567"/>
          <w:tab w:val="left" w:pos="1985"/>
        </w:tabs>
        <w:autoSpaceDE w:val="0"/>
        <w:autoSpaceDN w:val="0"/>
        <w:adjustRightInd w:val="0"/>
        <w:ind w:right="34" w:firstLine="567"/>
        <w:rPr>
          <w:szCs w:val="24"/>
        </w:rPr>
      </w:pPr>
      <w:r w:rsidRPr="008E3A08">
        <w:rPr>
          <w:szCs w:val="24"/>
        </w:rPr>
        <w:t xml:space="preserve"> Президент Российской Федерации; Председатель Правительства Российской Федерации; Первый заместитель Председателя Правительства Российской Федерации; Заместитель Председателя Правительства Российской Федерации - полномочный представитель Президента Российской Федерации в федеральном округе; Заместитель Председателя Правительства Российской Федерации; Заместитель Председателя Правительства Российской Федерации - Руководитель Аппарата Правительства Российской Федерации; Министр Российской Федерации - полномочный представитель Президента Российской Федерации в федеральном округе; Министр Российской Федерации - Руководитель Аппарата Правительства Российской Федерации; Федеральный министр; Чрезвычайный и Полномочный Посол Российской Федерации; Постоянный представитель (представитель, постоянный наблюдатель) Российской Федерации при международной организации (в иностранном государстве); Председатель Совета Федерации Федерального Собрания; Первый заместитель, заместитель Председателя Совета Федерации Федерального Собрания; Председатель, заместитель председателя комитета (комиссии) Совета Федерации Федерального Собрания; Член комитета (комиссии) Совета Федерации Федерального Собрания; Председатель Государственной Думы Федерального Собрания; Первый заместитель, заместитель Председателя Государственной Думы Федерального Собрания; Руководитель фракции в Государственной Думе Федерального Собрания; Председатель, заместитель председателя комитета (комиссии) Государственной Думы Федерального Собрания; Член комитета (комиссии) Государственной Думы Федерального Собрания; Председатель Конституционного Суда Российской Федерации; Заместитель Председателя Конституционного Суда Российской Федерации; Судья Конституционного Суда Российской Федерации; Председатель Верховного Суда Российской Федерации; Первый заместитель, заместитель Председателя Верховного Суда Российской Федерации; Судья Верховного Суда Российской Федерации; Генеральный прокурор Российской Федерации; Председатель Следственного комитета Российской Федерации; Секретарь Совета Безопасности Российской Федерации; Уполномоченный по правам человека; Уполномоченный при Президенте Российской Федерации по защите прав предпринимателей; Руководитель высшего государственного органа исполнительной власти субъекта Российской Федерации; Председатель Счетной палаты; Заместитель Председателя Счетной палаты; Аудитор Счетной палаты; Председатель Центрального банка Российской Федерации; Председатель Центральной избирательной комиссии Российской Федерации; Заместитель Председателя Центральной избирательной комиссии Российской Федерации; Секретарь Центральной избирательной комиссии Российской Федерации; Член Центральной избирательной комиссии Российской Федерации (замещающий должность на постоянной основе); Председатель федерального суда; Заместитель Председателя федерального суда; Судья федерального суда; Генеральный директор Судебного департамента при Верховном Суде Российской Федерации.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8E3A08">
        <w:rPr>
          <w:b/>
          <w:szCs w:val="24"/>
        </w:rPr>
        <w:t>4. МЕЖДУНАРОДНОЕ ПУБЛИЧНОЕ ДОЛЖНОСТНОЕ ЛИЦО (МПДЛ</w:t>
      </w:r>
      <w:r w:rsidRPr="008E3A08">
        <w:rPr>
          <w:szCs w:val="24"/>
        </w:rPr>
        <w:t>) - международный гражданский служащий или любое лицо, которое уполномочено международной организацией1 действовать от ее имени (за исключением руководителей среднего звена или лиц, занимающих более низкие позиции).</w:t>
      </w:r>
    </w:p>
    <w:p w:rsidR="001E2FB2" w:rsidRPr="008E3A08" w:rsidRDefault="001E2FB2" w:rsidP="001E2FB2">
      <w:pPr>
        <w:tabs>
          <w:tab w:val="left" w:pos="567"/>
          <w:tab w:val="left" w:pos="1985"/>
        </w:tabs>
        <w:ind w:right="34" w:firstLine="567"/>
        <w:rPr>
          <w:szCs w:val="24"/>
        </w:rPr>
      </w:pPr>
      <w:r w:rsidRPr="008E3A08">
        <w:rPr>
          <w:b/>
          <w:szCs w:val="24"/>
        </w:rPr>
        <w:t>5. ЛИЦО, СВЯЗАННОЕ С ПДЛ</w:t>
      </w:r>
      <w:r w:rsidRPr="008E3A08">
        <w:rPr>
          <w:szCs w:val="24"/>
        </w:rPr>
        <w:t xml:space="preserve"> – супруг или супруга ПДЛ, его близкий родственник (родственник по прямой восходящей и нисходящей линии (родители и дети, дедушки, бабушки и внуки), полнородный и неполнородный (имеющий общего отца или мать) брат и сестра, усыновитель и усыновленный), партнер по бизнесу и личный советник/консультант, а также лицо, </w:t>
      </w:r>
      <w:r w:rsidRPr="008E3A08">
        <w:rPr>
          <w:szCs w:val="24"/>
        </w:rPr>
        <w:lastRenderedPageBreak/>
        <w:t xml:space="preserve">которое получает значительную материальную выгоду ввиду отношений с ПДЛ. </w:t>
      </w:r>
    </w:p>
    <w:p w:rsidR="001E2FB2" w:rsidRPr="008E3A08" w:rsidRDefault="001E2FB2" w:rsidP="001E2FB2">
      <w:pPr>
        <w:pStyle w:val="aff0"/>
        <w:tabs>
          <w:tab w:val="clear" w:pos="360"/>
          <w:tab w:val="left" w:pos="567"/>
          <w:tab w:val="left" w:pos="1985"/>
        </w:tabs>
        <w:snapToGrid w:val="0"/>
        <w:spacing w:line="240" w:lineRule="auto"/>
        <w:ind w:left="0" w:right="34" w:firstLine="567"/>
        <w:rPr>
          <w:sz w:val="24"/>
          <w:szCs w:val="24"/>
        </w:rPr>
      </w:pPr>
      <w:r w:rsidRPr="008E3A08">
        <w:rPr>
          <w:b/>
          <w:sz w:val="24"/>
          <w:szCs w:val="24"/>
        </w:rPr>
        <w:t>6. Международные организации</w:t>
      </w:r>
      <w:r w:rsidRPr="008E3A08">
        <w:rPr>
          <w:sz w:val="24"/>
          <w:szCs w:val="24"/>
        </w:rPr>
        <w:t xml:space="preserve"> – организации, созданные официальными политическими соглашениями между их странами- членами, которые имеют статус международных договоров; их существование признается законодательством их стран-членов и они не рассматриваются как резидентские организационные подразделения стран, в которых они размещены. Примеры международных организаций включают ООН и аффилированные международные организации, такие как Международная морская организация; региональные международные организации, такие как Совет Европы, институты Европейского Союза, Организацию по безопасности и сотрудничеству в Европе и Организацию американских государств; военные международные организации, такие как НАТО, и экономические организации, такие как Всемирная торговая организация или АСЕАН, и т.д.</w:t>
      </w:r>
    </w:p>
    <w:p w:rsidR="001E2FB2" w:rsidRPr="008E3A08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В графе 1</w:t>
      </w:r>
      <w:r w:rsidRPr="008E3A08">
        <w:rPr>
          <w:sz w:val="24"/>
          <w:szCs w:val="24"/>
          <w:lang w:val="ru-RU"/>
        </w:rPr>
        <w:t>6</w:t>
      </w:r>
      <w:r w:rsidRPr="008E3A08">
        <w:rPr>
          <w:sz w:val="24"/>
          <w:szCs w:val="24"/>
        </w:rPr>
        <w:t xml:space="preserve"> «Банковские реквизиты…» указываются реквизиты, которые будут использованы при заключении Договора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ов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>.</w:t>
      </w:r>
    </w:p>
    <w:p w:rsidR="001E2FB2" w:rsidRPr="008E3A08" w:rsidRDefault="001E2FB2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napToGrid w:val="0"/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В графе 1</w:t>
      </w:r>
      <w:r w:rsidRPr="008E3A08">
        <w:rPr>
          <w:sz w:val="24"/>
          <w:szCs w:val="24"/>
          <w:lang w:val="ru-RU"/>
        </w:rPr>
        <w:t>7</w:t>
      </w:r>
      <w:r w:rsidRPr="008E3A08">
        <w:rPr>
          <w:sz w:val="24"/>
          <w:szCs w:val="24"/>
        </w:rPr>
        <w:t xml:space="preserve"> «Принадлежность к малому или среднему бизнесу» указывается субъект: малый либо средний бизнес, либо «Без определения». Отнесение Участника к малому либо среднему бизнесу должно производиться на основании законодательства Российской Федерации (статья 4 Федерального закона Российской Федерации №209-ФЗ от 24.07.2007 с изменениями</w:t>
      </w:r>
      <w:r w:rsidRPr="008E3A08">
        <w:rPr>
          <w:sz w:val="24"/>
          <w:szCs w:val="24"/>
          <w:lang w:val="ru-RU"/>
        </w:rPr>
        <w:t xml:space="preserve"> </w:t>
      </w:r>
      <w:r w:rsidRPr="008E3A08">
        <w:rPr>
          <w:sz w:val="24"/>
          <w:szCs w:val="24"/>
        </w:rPr>
        <w:t>«О развитии малого и среднего предпринимательства в Российской Федерации») в редакции, действующей на дату заполнения Анкеты.</w:t>
      </w:r>
    </w:p>
    <w:p w:rsidR="00211593" w:rsidRPr="008E3A08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rPr>
          <w:sz w:val="24"/>
          <w:szCs w:val="24"/>
        </w:rPr>
      </w:pPr>
      <w:bookmarkStart w:id="238" w:name="_Toc165173881"/>
      <w:bookmarkStart w:id="239" w:name="_Ref194749267"/>
      <w:bookmarkStart w:id="240" w:name="_Toc423423677"/>
      <w:bookmarkStart w:id="241" w:name="_Ref440271993"/>
      <w:bookmarkStart w:id="242" w:name="_Ref440274659"/>
      <w:bookmarkStart w:id="243" w:name="_Toc441131131"/>
      <w:bookmarkStart w:id="244" w:name="_Ref90381523"/>
      <w:bookmarkStart w:id="245" w:name="_Toc90385124"/>
      <w:bookmarkStart w:id="246" w:name="_Ref96861029"/>
      <w:bookmarkStart w:id="247" w:name="_Toc97651410"/>
      <w:bookmarkStart w:id="248" w:name="_Toc98253955"/>
      <w:bookmarkStart w:id="249" w:name="_Toc239341198"/>
      <w:bookmarkEnd w:id="53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r w:rsidRPr="008E3A08">
        <w:rPr>
          <w:sz w:val="24"/>
          <w:szCs w:val="24"/>
        </w:rPr>
        <w:lastRenderedPageBreak/>
        <w:t>Информационное письмо о наличии у Участника конфликта интересов и/или связей, носящих характер аффилированности с сотрудниками Заказчика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ов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или Организатора (форма </w:t>
      </w:r>
      <w:r w:rsidR="004B506E">
        <w:rPr>
          <w:sz w:val="24"/>
          <w:szCs w:val="24"/>
          <w:lang w:val="ru-RU"/>
        </w:rPr>
        <w:t>7</w:t>
      </w:r>
      <w:r w:rsidRPr="008E3A08">
        <w:rPr>
          <w:sz w:val="24"/>
          <w:szCs w:val="24"/>
        </w:rPr>
        <w:t>)</w:t>
      </w:r>
      <w:bookmarkEnd w:id="238"/>
      <w:bookmarkEnd w:id="239"/>
      <w:bookmarkEnd w:id="240"/>
      <w:bookmarkEnd w:id="241"/>
      <w:bookmarkEnd w:id="242"/>
      <w:bookmarkEnd w:id="243"/>
      <w:bookmarkEnd w:id="249"/>
    </w:p>
    <w:p w:rsidR="00211593" w:rsidRPr="008E3A08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250" w:name="_Toc97651411"/>
      <w:bookmarkStart w:id="251" w:name="_Toc98253956"/>
      <w:bookmarkStart w:id="252" w:name="_Toc157248208"/>
      <w:bookmarkStart w:id="253" w:name="_Toc157496577"/>
      <w:bookmarkStart w:id="254" w:name="_Toc158206116"/>
      <w:bookmarkStart w:id="255" w:name="_Toc164057801"/>
      <w:bookmarkStart w:id="256" w:name="_Toc164137151"/>
      <w:bookmarkStart w:id="257" w:name="_Toc164161311"/>
      <w:bookmarkStart w:id="258" w:name="_Toc165173882"/>
      <w:bookmarkStart w:id="259" w:name="_Toc439170702"/>
      <w:bookmarkStart w:id="260" w:name="_Toc439172804"/>
      <w:bookmarkStart w:id="261" w:name="_Toc439173248"/>
      <w:bookmarkStart w:id="262" w:name="_Toc439238244"/>
      <w:bookmarkStart w:id="263" w:name="_Toc439252791"/>
      <w:bookmarkStart w:id="264" w:name="_Toc439323765"/>
      <w:bookmarkStart w:id="265" w:name="_Toc440361402"/>
      <w:bookmarkStart w:id="266" w:name="_Toc440376284"/>
      <w:bookmarkStart w:id="267" w:name="_Toc440382542"/>
      <w:bookmarkStart w:id="268" w:name="_Toc440447212"/>
      <w:bookmarkStart w:id="269" w:name="_Toc440632373"/>
      <w:bookmarkStart w:id="270" w:name="_Toc440875145"/>
      <w:bookmarkStart w:id="271" w:name="_Toc441131132"/>
      <w:bookmarkStart w:id="272" w:name="_Toc441572137"/>
      <w:bookmarkStart w:id="273" w:name="_Toc441575229"/>
      <w:bookmarkStart w:id="274" w:name="_Toc442195895"/>
      <w:bookmarkStart w:id="275" w:name="_Toc442251937"/>
      <w:bookmarkStart w:id="276" w:name="_Toc442258886"/>
      <w:bookmarkStart w:id="277" w:name="_Toc442259126"/>
      <w:bookmarkStart w:id="278" w:name="_Toc442265437"/>
      <w:bookmarkStart w:id="279" w:name="_Toc447292643"/>
      <w:bookmarkStart w:id="280" w:name="_Toc461809089"/>
      <w:bookmarkStart w:id="281" w:name="_Toc463514508"/>
      <w:bookmarkStart w:id="282" w:name="_Toc466908628"/>
      <w:bookmarkStart w:id="283" w:name="_Toc468196567"/>
      <w:bookmarkStart w:id="284" w:name="_Toc468446648"/>
      <w:bookmarkStart w:id="285" w:name="_Toc468446842"/>
      <w:bookmarkStart w:id="286" w:name="_Toc469479698"/>
      <w:bookmarkStart w:id="287" w:name="_Toc471986648"/>
      <w:bookmarkStart w:id="288" w:name="_Toc498509282"/>
      <w:bookmarkStart w:id="289" w:name="_Toc524939638"/>
      <w:bookmarkStart w:id="290" w:name="_Toc535853827"/>
      <w:bookmarkStart w:id="291" w:name="_Toc536020458"/>
      <w:bookmarkStart w:id="292" w:name="_Toc239341199"/>
      <w:r w:rsidRPr="008E3A08">
        <w:rPr>
          <w:sz w:val="24"/>
          <w:szCs w:val="24"/>
        </w:rPr>
        <w:t>Форма письма о наличии у Участника конфликта интересов и/или связей, носящих характер аффилированности с сотрудниками Заказчика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ов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или Организатора</w:t>
      </w:r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</w:p>
    <w:p w:rsidR="00211593" w:rsidRPr="008E3A08" w:rsidRDefault="00211593" w:rsidP="00514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8E3A08">
        <w:rPr>
          <w:szCs w:val="24"/>
        </w:rPr>
        <w:t xml:space="preserve">Приложение </w:t>
      </w:r>
      <w:r w:rsidR="00D779C1" w:rsidRPr="008E3A08">
        <w:rPr>
          <w:szCs w:val="24"/>
        </w:rPr>
        <w:t>6</w:t>
      </w:r>
      <w:r w:rsidRPr="008E3A08">
        <w:rPr>
          <w:szCs w:val="24"/>
        </w:rPr>
        <w:t xml:space="preserve"> к письму о подаче оферты</w:t>
      </w:r>
      <w:r w:rsidRPr="008E3A08">
        <w:rPr>
          <w:szCs w:val="24"/>
        </w:rPr>
        <w:br/>
        <w:t>от «___</w:t>
      </w:r>
      <w:proofErr w:type="gramStart"/>
      <w:r w:rsidRPr="008E3A08">
        <w:rPr>
          <w:szCs w:val="24"/>
        </w:rPr>
        <w:t>_»_</w:t>
      </w:r>
      <w:proofErr w:type="gramEnd"/>
      <w:r w:rsidRPr="008E3A08">
        <w:rPr>
          <w:szCs w:val="24"/>
        </w:rPr>
        <w:t>____________ г. №__________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center"/>
        <w:rPr>
          <w:szCs w:val="24"/>
        </w:rPr>
      </w:pPr>
      <w:r w:rsidRPr="008E3A08">
        <w:rPr>
          <w:szCs w:val="24"/>
        </w:rPr>
        <w:t>Уважаемые господа!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b/>
          <w:szCs w:val="24"/>
        </w:rPr>
      </w:pPr>
      <w:r w:rsidRPr="008E3A08">
        <w:rPr>
          <w:szCs w:val="24"/>
        </w:rPr>
        <w:t xml:space="preserve">При рассмотрении нашей Заявки просим учесть следующие сведения о наличии у </w:t>
      </w:r>
      <w:r w:rsidRPr="008E3A08">
        <w:rPr>
          <w:b/>
          <w:i/>
          <w:szCs w:val="24"/>
        </w:rPr>
        <w:t>{указывается наименование Участника}</w:t>
      </w:r>
      <w:r w:rsidRPr="008E3A08">
        <w:rPr>
          <w:i/>
          <w:szCs w:val="24"/>
        </w:rPr>
        <w:t xml:space="preserve"> </w:t>
      </w:r>
      <w:r w:rsidR="00432E92" w:rsidRPr="008E3A08">
        <w:rPr>
          <w:snapToGrid w:val="0"/>
        </w:rPr>
        <w:t>конфликта интересов и/или связей</w:t>
      </w:r>
      <w:r w:rsidRPr="008E3A08">
        <w:rPr>
          <w:szCs w:val="24"/>
        </w:rPr>
        <w:t xml:space="preserve">, носящих характер аффилированности с лицами, являющимися </w:t>
      </w:r>
      <w:r w:rsidRPr="008E3A08">
        <w:rPr>
          <w:b/>
          <w:i/>
          <w:szCs w:val="24"/>
        </w:rPr>
        <w:t>{указывается кем являются эти лица, пример: учредители, сотрудники, и т.д.}</w:t>
      </w:r>
      <w:r w:rsidRPr="008E3A08">
        <w:rPr>
          <w:i/>
          <w:szCs w:val="24"/>
        </w:rPr>
        <w:t xml:space="preserve"> </w:t>
      </w:r>
      <w:r w:rsidRPr="008E3A08">
        <w:rPr>
          <w:szCs w:val="24"/>
        </w:rPr>
        <w:t>Заказчика</w:t>
      </w:r>
      <w:r w:rsidR="000714A6" w:rsidRPr="008E3A08">
        <w:rPr>
          <w:szCs w:val="24"/>
        </w:rPr>
        <w:t>(</w:t>
      </w:r>
      <w:proofErr w:type="spellStart"/>
      <w:r w:rsidR="000714A6" w:rsidRPr="008E3A08">
        <w:rPr>
          <w:szCs w:val="24"/>
        </w:rPr>
        <w:t>ов</w:t>
      </w:r>
      <w:proofErr w:type="spellEnd"/>
      <w:r w:rsidR="000714A6" w:rsidRPr="008E3A08">
        <w:rPr>
          <w:szCs w:val="24"/>
        </w:rPr>
        <w:t>)</w:t>
      </w:r>
      <w:r w:rsidRPr="008E3A08">
        <w:rPr>
          <w:szCs w:val="24"/>
        </w:rPr>
        <w:t xml:space="preserve"> </w:t>
      </w:r>
      <w:r w:rsidRPr="008E3A08">
        <w:rPr>
          <w:b/>
          <w:i/>
          <w:szCs w:val="24"/>
        </w:rPr>
        <w:t>{и/или Организатора, или иной организацией, подготовившей проектную документацию, спецификацию и другие документы</w:t>
      </w:r>
      <w:r w:rsidR="00E964CF" w:rsidRPr="008E3A08">
        <w:rPr>
          <w:b/>
          <w:i/>
          <w:szCs w:val="24"/>
        </w:rPr>
        <w:t>,</w:t>
      </w:r>
      <w:r w:rsidRPr="008E3A08">
        <w:rPr>
          <w:b/>
          <w:i/>
          <w:szCs w:val="24"/>
        </w:rPr>
        <w:t xml:space="preserve"> непосредственно связанные с проведением данно</w:t>
      </w:r>
      <w:r w:rsidR="00423F92" w:rsidRPr="008E3A08">
        <w:rPr>
          <w:b/>
          <w:i/>
          <w:szCs w:val="24"/>
        </w:rPr>
        <w:t>й</w:t>
      </w:r>
      <w:r w:rsidRPr="008E3A08">
        <w:rPr>
          <w:b/>
          <w:i/>
          <w:szCs w:val="24"/>
        </w:rPr>
        <w:t xml:space="preserve"> </w:t>
      </w:r>
      <w:r w:rsidR="00423F92" w:rsidRPr="008E3A08">
        <w:rPr>
          <w:b/>
          <w:i/>
          <w:szCs w:val="24"/>
        </w:rPr>
        <w:t>закупки</w:t>
      </w:r>
      <w:r w:rsidRPr="008E3A08">
        <w:rPr>
          <w:b/>
          <w:i/>
          <w:szCs w:val="24"/>
        </w:rPr>
        <w:t>}</w:t>
      </w:r>
      <w:r w:rsidRPr="008E3A08">
        <w:rPr>
          <w:i/>
          <w:szCs w:val="24"/>
        </w:rPr>
        <w:t xml:space="preserve"> </w:t>
      </w:r>
      <w:r w:rsidRPr="008E3A08">
        <w:rPr>
          <w:szCs w:val="24"/>
        </w:rPr>
        <w:t>а именно:</w:t>
      </w:r>
    </w:p>
    <w:p w:rsidR="00211593" w:rsidRPr="008E3A08" w:rsidRDefault="00211593" w:rsidP="00B44C97">
      <w:pPr>
        <w:widowControl/>
        <w:numPr>
          <w:ilvl w:val="0"/>
          <w:numId w:val="22"/>
        </w:numPr>
        <w:tabs>
          <w:tab w:val="left" w:pos="567"/>
          <w:tab w:val="left" w:pos="1985"/>
        </w:tabs>
        <w:ind w:left="0" w:right="34" w:firstLine="0"/>
        <w:rPr>
          <w:b/>
          <w:i/>
          <w:szCs w:val="24"/>
        </w:rPr>
      </w:pPr>
      <w:r w:rsidRPr="008E3A08">
        <w:rPr>
          <w:b/>
          <w:i/>
          <w:szCs w:val="24"/>
        </w:rPr>
        <w:t xml:space="preserve">{указывается Ф.И.О. лица, его место работы, должность; кратко описывается почему по мнению связи между данным лицом и Участником могут быть расценены </w:t>
      </w:r>
      <w:r w:rsidR="00432E92" w:rsidRPr="008E3A08">
        <w:rPr>
          <w:b/>
          <w:i/>
          <w:szCs w:val="24"/>
        </w:rPr>
        <w:t xml:space="preserve">как </w:t>
      </w:r>
      <w:r w:rsidR="00432E92" w:rsidRPr="008E3A08">
        <w:rPr>
          <w:b/>
          <w:i/>
          <w:snapToGrid w:val="0"/>
        </w:rPr>
        <w:t xml:space="preserve">конфликт интересов и/или </w:t>
      </w:r>
      <w:proofErr w:type="gramStart"/>
      <w:r w:rsidRPr="008E3A08">
        <w:rPr>
          <w:b/>
          <w:i/>
          <w:szCs w:val="24"/>
        </w:rPr>
        <w:t>аффилированность }</w:t>
      </w:r>
      <w:proofErr w:type="gramEnd"/>
      <w:r w:rsidRPr="008E3A08">
        <w:rPr>
          <w:b/>
          <w:i/>
          <w:szCs w:val="24"/>
        </w:rPr>
        <w:t>;</w:t>
      </w:r>
    </w:p>
    <w:p w:rsidR="00211593" w:rsidRPr="008E3A08" w:rsidRDefault="00211593" w:rsidP="00B44C97">
      <w:pPr>
        <w:widowControl/>
        <w:numPr>
          <w:ilvl w:val="0"/>
          <w:numId w:val="22"/>
        </w:numPr>
        <w:tabs>
          <w:tab w:val="left" w:pos="567"/>
          <w:tab w:val="left" w:pos="1985"/>
        </w:tabs>
        <w:ind w:left="0" w:right="34" w:firstLine="0"/>
        <w:rPr>
          <w:b/>
          <w:i/>
          <w:szCs w:val="24"/>
        </w:rPr>
      </w:pPr>
      <w:r w:rsidRPr="008E3A08">
        <w:rPr>
          <w:b/>
          <w:i/>
          <w:szCs w:val="24"/>
        </w:rPr>
        <w:t xml:space="preserve">{указывается Ф.И.О. лица, его должность, кратко описывается почему связи между данным лицом и Участником могут быть расценены </w:t>
      </w:r>
      <w:r w:rsidR="00432E92" w:rsidRPr="008E3A08">
        <w:rPr>
          <w:b/>
          <w:i/>
          <w:szCs w:val="24"/>
        </w:rPr>
        <w:t xml:space="preserve">как </w:t>
      </w:r>
      <w:r w:rsidR="00432E92" w:rsidRPr="008E3A08">
        <w:rPr>
          <w:b/>
          <w:i/>
          <w:snapToGrid w:val="0"/>
        </w:rPr>
        <w:t xml:space="preserve">конфликт интересов и/или </w:t>
      </w:r>
      <w:proofErr w:type="gramStart"/>
      <w:r w:rsidRPr="008E3A08">
        <w:rPr>
          <w:b/>
          <w:i/>
          <w:szCs w:val="24"/>
        </w:rPr>
        <w:t>аффилированность }</w:t>
      </w:r>
      <w:proofErr w:type="gramEnd"/>
      <w:r w:rsidRPr="008E3A08">
        <w:rPr>
          <w:b/>
          <w:i/>
          <w:szCs w:val="24"/>
        </w:rPr>
        <w:t>;</w:t>
      </w:r>
    </w:p>
    <w:p w:rsidR="00211593" w:rsidRPr="008E3A08" w:rsidRDefault="00211593" w:rsidP="00B44C97">
      <w:pPr>
        <w:widowControl/>
        <w:numPr>
          <w:ilvl w:val="0"/>
          <w:numId w:val="22"/>
        </w:numPr>
        <w:tabs>
          <w:tab w:val="left" w:pos="567"/>
          <w:tab w:val="left" w:pos="1985"/>
        </w:tabs>
        <w:ind w:left="0" w:right="34" w:firstLine="0"/>
        <w:rPr>
          <w:b/>
          <w:i/>
          <w:szCs w:val="24"/>
        </w:rPr>
      </w:pPr>
      <w:r w:rsidRPr="008E3A08">
        <w:rPr>
          <w:b/>
          <w:i/>
          <w:szCs w:val="24"/>
        </w:rPr>
        <w:t>……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211593" w:rsidRPr="008E3A08" w:rsidRDefault="00211593" w:rsidP="004C4238">
      <w:pPr>
        <w:tabs>
          <w:tab w:val="left" w:pos="567"/>
          <w:tab w:val="left" w:pos="1985"/>
        </w:tabs>
        <w:ind w:right="5669" w:firstLine="0"/>
        <w:rPr>
          <w:szCs w:val="24"/>
        </w:rPr>
      </w:pPr>
      <w:r w:rsidRPr="008E3A08">
        <w:rPr>
          <w:szCs w:val="24"/>
        </w:rPr>
        <w:t>____________________________________</w:t>
      </w:r>
    </w:p>
    <w:p w:rsidR="00211593" w:rsidRPr="008E3A08" w:rsidRDefault="00211593" w:rsidP="004C4238">
      <w:pPr>
        <w:tabs>
          <w:tab w:val="left" w:pos="567"/>
          <w:tab w:val="left" w:pos="1985"/>
        </w:tabs>
        <w:ind w:right="5669" w:firstLine="0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(подпись, М.П.)</w:t>
      </w:r>
    </w:p>
    <w:p w:rsidR="00211593" w:rsidRPr="008E3A08" w:rsidRDefault="00211593" w:rsidP="004C4238">
      <w:pPr>
        <w:tabs>
          <w:tab w:val="left" w:pos="567"/>
          <w:tab w:val="left" w:pos="1985"/>
        </w:tabs>
        <w:ind w:right="5669" w:firstLine="0"/>
        <w:rPr>
          <w:szCs w:val="24"/>
        </w:rPr>
      </w:pPr>
      <w:r w:rsidRPr="008E3A08">
        <w:rPr>
          <w:szCs w:val="24"/>
        </w:rPr>
        <w:t>____________________________________</w:t>
      </w:r>
    </w:p>
    <w:p w:rsidR="00211593" w:rsidRPr="008E3A08" w:rsidRDefault="00211593" w:rsidP="004C4238">
      <w:pPr>
        <w:tabs>
          <w:tab w:val="left" w:pos="567"/>
          <w:tab w:val="left" w:pos="1985"/>
        </w:tabs>
        <w:ind w:right="5669" w:firstLine="0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(фамилия, имя, отчество подписавшего, должность)</w:t>
      </w:r>
    </w:p>
    <w:p w:rsidR="00211593" w:rsidRPr="008E3A08" w:rsidRDefault="00211593" w:rsidP="00514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конец формы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bookmarkStart w:id="293" w:name="_Toc97651412"/>
      <w:bookmarkStart w:id="294" w:name="_Toc98253957"/>
      <w:bookmarkStart w:id="295" w:name="_Toc157248209"/>
      <w:bookmarkStart w:id="296" w:name="_Toc157496578"/>
      <w:bookmarkStart w:id="297" w:name="_Toc158206117"/>
      <w:bookmarkStart w:id="298" w:name="_Toc164057802"/>
      <w:bookmarkStart w:id="299" w:name="_Toc164137152"/>
      <w:bookmarkStart w:id="300" w:name="_Toc164161312"/>
      <w:bookmarkStart w:id="301" w:name="_Toc165173883"/>
      <w:r w:rsidRPr="008E3A08">
        <w:rPr>
          <w:b/>
          <w:szCs w:val="24"/>
        </w:rPr>
        <w:br w:type="page"/>
      </w:r>
    </w:p>
    <w:p w:rsidR="00211593" w:rsidRPr="008E3A08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302" w:name="_Toc439170703"/>
      <w:bookmarkStart w:id="303" w:name="_Toc439172805"/>
      <w:bookmarkStart w:id="304" w:name="_Toc439173249"/>
      <w:bookmarkStart w:id="305" w:name="_Toc439238245"/>
      <w:bookmarkStart w:id="306" w:name="_Toc439252792"/>
      <w:bookmarkStart w:id="307" w:name="_Toc439323766"/>
      <w:bookmarkStart w:id="308" w:name="_Toc440361403"/>
      <w:bookmarkStart w:id="309" w:name="_Toc440376285"/>
      <w:bookmarkStart w:id="310" w:name="_Toc440382543"/>
      <w:bookmarkStart w:id="311" w:name="_Toc440447213"/>
      <w:bookmarkStart w:id="312" w:name="_Toc440632374"/>
      <w:bookmarkStart w:id="313" w:name="_Toc440875146"/>
      <w:bookmarkStart w:id="314" w:name="_Toc441131133"/>
      <w:bookmarkStart w:id="315" w:name="_Toc441572138"/>
      <w:bookmarkStart w:id="316" w:name="_Toc441575230"/>
      <w:bookmarkStart w:id="317" w:name="_Toc442195896"/>
      <w:bookmarkStart w:id="318" w:name="_Toc442251938"/>
      <w:bookmarkStart w:id="319" w:name="_Toc442258887"/>
      <w:bookmarkStart w:id="320" w:name="_Toc442259127"/>
      <w:bookmarkStart w:id="321" w:name="_Toc442265438"/>
      <w:bookmarkStart w:id="322" w:name="_Toc447292644"/>
      <w:bookmarkStart w:id="323" w:name="_Toc461809090"/>
      <w:bookmarkStart w:id="324" w:name="_Toc463514509"/>
      <w:bookmarkStart w:id="325" w:name="_Toc466908629"/>
      <w:bookmarkStart w:id="326" w:name="_Toc468196568"/>
      <w:bookmarkStart w:id="327" w:name="_Toc468446649"/>
      <w:bookmarkStart w:id="328" w:name="_Toc468446843"/>
      <w:bookmarkStart w:id="329" w:name="_Toc469479699"/>
      <w:bookmarkStart w:id="330" w:name="_Toc471986649"/>
      <w:bookmarkStart w:id="331" w:name="_Toc498509283"/>
      <w:bookmarkStart w:id="332" w:name="_Toc524939639"/>
      <w:bookmarkStart w:id="333" w:name="_Toc535853828"/>
      <w:bookmarkStart w:id="334" w:name="_Toc536020459"/>
      <w:bookmarkStart w:id="335" w:name="_Toc239341200"/>
      <w:r w:rsidRPr="008E3A08">
        <w:rPr>
          <w:sz w:val="24"/>
          <w:szCs w:val="24"/>
        </w:rPr>
        <w:lastRenderedPageBreak/>
        <w:t>Инструкции по заполнению</w:t>
      </w:r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</w:p>
    <w:p w:rsidR="00211593" w:rsidRPr="0047780D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Участник приводит номер и дату </w:t>
      </w:r>
      <w:r w:rsidRPr="0047780D">
        <w:rPr>
          <w:sz w:val="24"/>
          <w:szCs w:val="24"/>
        </w:rPr>
        <w:t>письма о подаче оферты, приложением к которому является данное Информационное письмо (</w:t>
      </w:r>
      <w:r w:rsidR="00C15C40"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="00C15C40"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).</w:t>
      </w:r>
    </w:p>
    <w:p w:rsidR="00211593" w:rsidRPr="0047780D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211593" w:rsidRPr="008E3A08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Участник должен заполнить приведенное выше информационное письмо, указав всех лиц, которые, по его мнению, могут быть признаны аффилированными с ним (согласно ст. 4 закона РСФСР от 22.03.1991 № 948-1). В случае если, по мнению Участника таких лиц нет, то в письме пишется фраза «При рассмотрении нашей Заявки просим учесть, что у </w:t>
      </w:r>
      <w:r w:rsidRPr="008E3A08">
        <w:rPr>
          <w:b/>
          <w:i/>
          <w:sz w:val="24"/>
          <w:szCs w:val="24"/>
        </w:rPr>
        <w:t xml:space="preserve">{указывается наименование Участника} </w:t>
      </w:r>
      <w:r w:rsidRPr="008E3A08">
        <w:rPr>
          <w:sz w:val="24"/>
          <w:szCs w:val="24"/>
        </w:rPr>
        <w:t>НЕТ</w:t>
      </w:r>
      <w:r w:rsidRPr="008E3A08">
        <w:rPr>
          <w:i/>
          <w:sz w:val="24"/>
          <w:szCs w:val="24"/>
        </w:rPr>
        <w:t xml:space="preserve"> </w:t>
      </w:r>
      <w:r w:rsidR="00432E92" w:rsidRPr="008E3A08">
        <w:rPr>
          <w:sz w:val="24"/>
          <w:szCs w:val="24"/>
          <w:lang w:val="ru-RU"/>
        </w:rPr>
        <w:t>лиц</w:t>
      </w:r>
      <w:r w:rsidRPr="008E3A08">
        <w:rPr>
          <w:sz w:val="24"/>
          <w:szCs w:val="24"/>
        </w:rPr>
        <w:t>,</w:t>
      </w:r>
      <w:r w:rsidR="00432E92" w:rsidRPr="008E3A08">
        <w:rPr>
          <w:sz w:val="24"/>
          <w:szCs w:val="24"/>
          <w:lang w:val="ru-RU"/>
        </w:rPr>
        <w:t xml:space="preserve"> в отношении</w:t>
      </w:r>
      <w:r w:rsidRPr="008E3A08">
        <w:rPr>
          <w:sz w:val="24"/>
          <w:szCs w:val="24"/>
        </w:rPr>
        <w:t xml:space="preserve"> которы</w:t>
      </w:r>
      <w:r w:rsidR="00432E92" w:rsidRPr="008E3A08">
        <w:rPr>
          <w:sz w:val="24"/>
          <w:szCs w:val="24"/>
          <w:lang w:val="ru-RU"/>
        </w:rPr>
        <w:t>х</w:t>
      </w:r>
      <w:r w:rsidR="00432E92" w:rsidRPr="008E3A08">
        <w:rPr>
          <w:rFonts w:eastAsia="Calibri"/>
          <w:sz w:val="24"/>
          <w:szCs w:val="24"/>
          <w:lang w:eastAsia="en-US"/>
        </w:rPr>
        <w:t>, по его мнению, может возникнуть конфликт интересов и связей, которые могут быть признаны аффилированным</w:t>
      </w:r>
      <w:r w:rsidR="00432E92" w:rsidRPr="008E3A08">
        <w:rPr>
          <w:rFonts w:eastAsia="Calibri"/>
          <w:sz w:val="24"/>
          <w:szCs w:val="24"/>
          <w:lang w:val="ru-RU" w:eastAsia="en-US"/>
        </w:rPr>
        <w:t xml:space="preserve">и </w:t>
      </w:r>
      <w:r w:rsidRPr="008E3A08">
        <w:rPr>
          <w:sz w:val="24"/>
          <w:szCs w:val="24"/>
        </w:rPr>
        <w:t>с лицами</w:t>
      </w:r>
      <w:r w:rsidR="00432E92" w:rsidRPr="008E3A08">
        <w:rPr>
          <w:sz w:val="24"/>
          <w:szCs w:val="24"/>
          <w:lang w:val="ru-RU"/>
        </w:rPr>
        <w:t>,</w:t>
      </w:r>
      <w:r w:rsidRPr="008E3A08">
        <w:rPr>
          <w:sz w:val="24"/>
          <w:szCs w:val="24"/>
        </w:rPr>
        <w:t xml:space="preserve"> так или иначе связанными с Заказчиком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ами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>, Организатором, или иной организацией, подготовившей проектную документацию, спецификацию и другие документы, непосредственно связанные с проведением данно</w:t>
      </w:r>
      <w:r w:rsidR="00423F92" w:rsidRPr="008E3A08">
        <w:rPr>
          <w:sz w:val="24"/>
          <w:szCs w:val="24"/>
          <w:lang w:val="ru-RU"/>
        </w:rPr>
        <w:t>й</w:t>
      </w:r>
      <w:r w:rsidRPr="008E3A08">
        <w:rPr>
          <w:sz w:val="24"/>
          <w:szCs w:val="24"/>
        </w:rPr>
        <w:t xml:space="preserve"> </w:t>
      </w:r>
      <w:r w:rsidR="00423F92" w:rsidRPr="008E3A08">
        <w:rPr>
          <w:sz w:val="24"/>
          <w:szCs w:val="24"/>
          <w:lang w:val="ru-RU"/>
        </w:rPr>
        <w:t>закупки</w:t>
      </w:r>
      <w:r w:rsidRPr="008E3A08">
        <w:rPr>
          <w:sz w:val="24"/>
          <w:szCs w:val="24"/>
        </w:rPr>
        <w:t>.</w:t>
      </w:r>
    </w:p>
    <w:p w:rsidR="00211593" w:rsidRPr="008E3A08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after="100" w:after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При составлении данного письма Участник должен учесть, что сокрытие любой информации о наличии </w:t>
      </w:r>
      <w:r w:rsidR="009A1E35" w:rsidRPr="008E3A08">
        <w:rPr>
          <w:rFonts w:eastAsia="Calibri"/>
          <w:sz w:val="24"/>
          <w:szCs w:val="24"/>
          <w:lang w:eastAsia="en-US"/>
        </w:rPr>
        <w:t>конфликта интересов и</w:t>
      </w:r>
      <w:r w:rsidR="00865FB2" w:rsidRPr="008E3A08">
        <w:rPr>
          <w:rFonts w:eastAsia="Calibri"/>
          <w:sz w:val="24"/>
          <w:szCs w:val="24"/>
          <w:lang w:val="ru-RU" w:eastAsia="en-US"/>
        </w:rPr>
        <w:t>/или</w:t>
      </w:r>
      <w:r w:rsidR="009A1E35" w:rsidRPr="008E3A08">
        <w:rPr>
          <w:rFonts w:eastAsia="Calibri"/>
          <w:sz w:val="24"/>
          <w:szCs w:val="24"/>
          <w:lang w:eastAsia="en-US"/>
        </w:rPr>
        <w:t xml:space="preserve"> </w:t>
      </w:r>
      <w:r w:rsidR="009A1E35" w:rsidRPr="008E3A08">
        <w:rPr>
          <w:sz w:val="24"/>
          <w:szCs w:val="24"/>
        </w:rPr>
        <w:t>связей</w:t>
      </w:r>
      <w:r w:rsidRPr="008E3A08">
        <w:rPr>
          <w:sz w:val="24"/>
          <w:szCs w:val="24"/>
        </w:rPr>
        <w:t>, носящих характер аффилированности между Участником и любыми лицам так или иначе связанными с Заказчиком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ами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, Организатором, или иной организацией, подготовившей проектную документацию, спецификацию и другие документы, непосредственно связанные с проведением </w:t>
      </w:r>
      <w:r w:rsidR="00423F92" w:rsidRPr="008E3A08">
        <w:rPr>
          <w:sz w:val="24"/>
          <w:szCs w:val="24"/>
        </w:rPr>
        <w:t>данно</w:t>
      </w:r>
      <w:r w:rsidR="00423F92" w:rsidRPr="008E3A08">
        <w:rPr>
          <w:sz w:val="24"/>
          <w:szCs w:val="24"/>
          <w:lang w:val="ru-RU"/>
        </w:rPr>
        <w:t>й</w:t>
      </w:r>
      <w:r w:rsidR="00423F92" w:rsidRPr="008E3A08">
        <w:rPr>
          <w:sz w:val="24"/>
          <w:szCs w:val="24"/>
        </w:rPr>
        <w:t xml:space="preserve"> </w:t>
      </w:r>
      <w:r w:rsidR="00423F92" w:rsidRPr="008E3A08">
        <w:rPr>
          <w:sz w:val="24"/>
          <w:szCs w:val="24"/>
          <w:lang w:val="ru-RU"/>
        </w:rPr>
        <w:t>закупки</w:t>
      </w:r>
      <w:r w:rsidR="00423F92" w:rsidRPr="008E3A08">
        <w:rPr>
          <w:sz w:val="24"/>
          <w:szCs w:val="24"/>
        </w:rPr>
        <w:t xml:space="preserve"> </w:t>
      </w:r>
      <w:r w:rsidRPr="008E3A08">
        <w:rPr>
          <w:sz w:val="24"/>
          <w:szCs w:val="24"/>
        </w:rPr>
        <w:t xml:space="preserve">может быть признано </w:t>
      </w:r>
      <w:r w:rsidR="00423F92" w:rsidRPr="008E3A08">
        <w:rPr>
          <w:sz w:val="24"/>
          <w:szCs w:val="24"/>
          <w:lang w:val="ru-RU"/>
        </w:rPr>
        <w:t>закупочной</w:t>
      </w:r>
      <w:r w:rsidRPr="008E3A08">
        <w:rPr>
          <w:sz w:val="24"/>
          <w:szCs w:val="24"/>
        </w:rPr>
        <w:t xml:space="preserve"> комиссией существенным нарушением условий </w:t>
      </w:r>
      <w:r w:rsidR="00423F92" w:rsidRPr="008E3A08">
        <w:rPr>
          <w:sz w:val="24"/>
          <w:szCs w:val="24"/>
        </w:rPr>
        <w:t>данно</w:t>
      </w:r>
      <w:r w:rsidR="00423F92" w:rsidRPr="008E3A08">
        <w:rPr>
          <w:sz w:val="24"/>
          <w:szCs w:val="24"/>
          <w:lang w:val="ru-RU"/>
        </w:rPr>
        <w:t>й</w:t>
      </w:r>
      <w:r w:rsidR="00423F92" w:rsidRPr="008E3A08">
        <w:rPr>
          <w:sz w:val="24"/>
          <w:szCs w:val="24"/>
        </w:rPr>
        <w:t xml:space="preserve"> </w:t>
      </w:r>
      <w:r w:rsidR="00423F92" w:rsidRPr="008E3A08">
        <w:rPr>
          <w:sz w:val="24"/>
          <w:szCs w:val="24"/>
          <w:lang w:val="ru-RU"/>
        </w:rPr>
        <w:t>закупки</w:t>
      </w:r>
      <w:r w:rsidRPr="008E3A08">
        <w:rPr>
          <w:sz w:val="24"/>
          <w:szCs w:val="24"/>
        </w:rPr>
        <w:t xml:space="preserve">, и повлечь отклонение Заявки такого Участника. </w:t>
      </w:r>
    </w:p>
    <w:bookmarkEnd w:id="244"/>
    <w:bookmarkEnd w:id="245"/>
    <w:bookmarkEnd w:id="246"/>
    <w:bookmarkEnd w:id="247"/>
    <w:bookmarkEnd w:id="248"/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</w:pPr>
    </w:p>
    <w:p w:rsidR="00211593" w:rsidRPr="008E3A08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Cs w:val="22"/>
        </w:rPr>
        <w:sectPr w:rsidR="00211593" w:rsidRPr="008E3A08" w:rsidSect="00875177">
          <w:pgSz w:w="11906" w:h="16838" w:code="9"/>
          <w:pgMar w:top="680" w:right="567" w:bottom="539" w:left="1134" w:header="680" w:footer="278" w:gutter="0"/>
          <w:cols w:space="708"/>
          <w:titlePg/>
          <w:docGrid w:linePitch="360"/>
        </w:sectPr>
      </w:pPr>
      <w:bookmarkStart w:id="336" w:name="_Toc318208007"/>
    </w:p>
    <w:p w:rsidR="00211593" w:rsidRPr="008E3A08" w:rsidRDefault="005734D7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337" w:name="_Toc423423680"/>
      <w:bookmarkStart w:id="338" w:name="_Ref440272035"/>
      <w:bookmarkStart w:id="339" w:name="_Ref440274733"/>
      <w:bookmarkStart w:id="340" w:name="_Toc441131134"/>
      <w:bookmarkStart w:id="341" w:name="_Ref444182520"/>
      <w:bookmarkStart w:id="342" w:name="_Toc239341201"/>
      <w:r w:rsidRPr="008E3A08">
        <w:rPr>
          <w:sz w:val="24"/>
          <w:szCs w:val="24"/>
          <w:lang w:val="ru-RU"/>
        </w:rPr>
        <w:lastRenderedPageBreak/>
        <w:t>С</w:t>
      </w:r>
      <w:r w:rsidRPr="008E3A08">
        <w:rPr>
          <w:sz w:val="24"/>
          <w:szCs w:val="24"/>
        </w:rPr>
        <w:t>правка о цепочке собственников участника закупочной процедуры, включая бенефициаров (в том числе конечных)</w:t>
      </w:r>
      <w:r w:rsidR="00211593" w:rsidRPr="008E3A08">
        <w:rPr>
          <w:sz w:val="24"/>
          <w:szCs w:val="24"/>
        </w:rPr>
        <w:t xml:space="preserve"> (форма </w:t>
      </w:r>
      <w:r w:rsidR="004B506E">
        <w:rPr>
          <w:sz w:val="24"/>
          <w:szCs w:val="24"/>
          <w:lang w:val="ru-RU"/>
        </w:rPr>
        <w:t>8</w:t>
      </w:r>
      <w:r w:rsidR="00211593" w:rsidRPr="008E3A08">
        <w:rPr>
          <w:sz w:val="24"/>
          <w:szCs w:val="24"/>
        </w:rPr>
        <w:t>)</w:t>
      </w:r>
      <w:bookmarkEnd w:id="336"/>
      <w:bookmarkEnd w:id="337"/>
      <w:bookmarkEnd w:id="338"/>
      <w:bookmarkEnd w:id="339"/>
      <w:bookmarkEnd w:id="340"/>
      <w:bookmarkEnd w:id="341"/>
      <w:bookmarkEnd w:id="342"/>
    </w:p>
    <w:p w:rsidR="00211593" w:rsidRPr="008E3A08" w:rsidRDefault="005734D7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343" w:name="_Toc343690584"/>
      <w:bookmarkStart w:id="344" w:name="_Toc372294428"/>
      <w:bookmarkStart w:id="345" w:name="_Toc379288896"/>
      <w:bookmarkStart w:id="346" w:name="_Toc384734780"/>
      <w:bookmarkStart w:id="347" w:name="_Toc396984078"/>
      <w:bookmarkStart w:id="348" w:name="_Toc423423681"/>
      <w:bookmarkStart w:id="349" w:name="_Toc439170710"/>
      <w:bookmarkStart w:id="350" w:name="_Toc439172812"/>
      <w:bookmarkStart w:id="351" w:name="_Toc439173253"/>
      <w:bookmarkStart w:id="352" w:name="_Toc439238249"/>
      <w:bookmarkStart w:id="353" w:name="_Toc439252796"/>
      <w:bookmarkStart w:id="354" w:name="_Toc439323770"/>
      <w:bookmarkStart w:id="355" w:name="_Toc440361405"/>
      <w:bookmarkStart w:id="356" w:name="_Toc440376287"/>
      <w:bookmarkStart w:id="357" w:name="_Toc440382545"/>
      <w:bookmarkStart w:id="358" w:name="_Toc440447215"/>
      <w:bookmarkStart w:id="359" w:name="_Toc440632376"/>
      <w:bookmarkStart w:id="360" w:name="_Toc440875148"/>
      <w:bookmarkStart w:id="361" w:name="_Toc441131135"/>
      <w:bookmarkStart w:id="362" w:name="_Toc441572140"/>
      <w:bookmarkStart w:id="363" w:name="_Toc441575232"/>
      <w:bookmarkStart w:id="364" w:name="_Toc442195898"/>
      <w:bookmarkStart w:id="365" w:name="_Toc442251940"/>
      <w:bookmarkStart w:id="366" w:name="_Toc442258889"/>
      <w:bookmarkStart w:id="367" w:name="_Toc442259129"/>
      <w:bookmarkStart w:id="368" w:name="_Toc447292892"/>
      <w:bookmarkStart w:id="369" w:name="_Toc461808964"/>
      <w:bookmarkStart w:id="370" w:name="_Toc463514796"/>
      <w:bookmarkStart w:id="371" w:name="_Toc466967523"/>
      <w:bookmarkStart w:id="372" w:name="_Toc467574715"/>
      <w:bookmarkStart w:id="373" w:name="_Toc468441758"/>
      <w:bookmarkStart w:id="374" w:name="_Toc469480233"/>
      <w:bookmarkStart w:id="375" w:name="_Toc472409262"/>
      <w:bookmarkStart w:id="376" w:name="_Toc498417409"/>
      <w:bookmarkStart w:id="377" w:name="_Toc498509285"/>
      <w:bookmarkStart w:id="378" w:name="_Toc524939641"/>
      <w:bookmarkStart w:id="379" w:name="_Toc535853830"/>
      <w:bookmarkStart w:id="380" w:name="_Toc536020461"/>
      <w:bookmarkStart w:id="381" w:name="_Toc239341202"/>
      <w:r w:rsidRPr="008E3A08">
        <w:rPr>
          <w:sz w:val="24"/>
          <w:szCs w:val="24"/>
        </w:rPr>
        <w:t xml:space="preserve">Форма </w:t>
      </w:r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r w:rsidRPr="008E3A08">
        <w:rPr>
          <w:sz w:val="24"/>
          <w:szCs w:val="24"/>
          <w:lang w:val="ru-RU"/>
        </w:rPr>
        <w:t>с</w:t>
      </w:r>
      <w:r w:rsidRPr="008E3A08">
        <w:rPr>
          <w:sz w:val="24"/>
          <w:szCs w:val="24"/>
        </w:rPr>
        <w:t>правк</w:t>
      </w:r>
      <w:r w:rsidRPr="008E3A08">
        <w:rPr>
          <w:sz w:val="24"/>
          <w:szCs w:val="24"/>
          <w:lang w:val="ru-RU"/>
        </w:rPr>
        <w:t>и</w:t>
      </w:r>
      <w:r w:rsidRPr="008E3A08">
        <w:rPr>
          <w:sz w:val="24"/>
          <w:szCs w:val="24"/>
        </w:rPr>
        <w:t xml:space="preserve"> о цепочке собственников участника закупочной процедуры, включая бенефициаров (в том числе конечных)</w:t>
      </w:r>
      <w:bookmarkEnd w:id="376"/>
      <w:bookmarkEnd w:id="377"/>
      <w:bookmarkEnd w:id="378"/>
      <w:bookmarkEnd w:id="379"/>
      <w:bookmarkEnd w:id="380"/>
      <w:bookmarkEnd w:id="381"/>
    </w:p>
    <w:p w:rsidR="00211593" w:rsidRPr="008E3A08" w:rsidRDefault="00211593" w:rsidP="00514096">
      <w:pPr>
        <w:tabs>
          <w:tab w:val="left" w:pos="567"/>
          <w:tab w:val="left" w:pos="1985"/>
          <w:tab w:val="left" w:pos="4757"/>
        </w:tabs>
        <w:ind w:right="34" w:firstLine="0"/>
        <w:jc w:val="left"/>
      </w:pPr>
      <w:r w:rsidRPr="008E3A08">
        <w:t xml:space="preserve">Приложение </w:t>
      </w:r>
      <w:r w:rsidR="006A71AA" w:rsidRPr="008E3A08">
        <w:t>7</w:t>
      </w:r>
      <w:r w:rsidRPr="008E3A08">
        <w:t xml:space="preserve"> к письму о подаче оферты</w:t>
      </w:r>
      <w:r w:rsidRPr="008E3A08">
        <w:br/>
        <w:t>от «___</w:t>
      </w:r>
      <w:proofErr w:type="gramStart"/>
      <w:r w:rsidRPr="008E3A08">
        <w:t>_»_</w:t>
      </w:r>
      <w:proofErr w:type="gramEnd"/>
      <w:r w:rsidRPr="008E3A08">
        <w:t>____________ г. №__________</w:t>
      </w:r>
    </w:p>
    <w:p w:rsidR="00E964CF" w:rsidRPr="008E3A08" w:rsidRDefault="00E964CF" w:rsidP="00514096">
      <w:pPr>
        <w:tabs>
          <w:tab w:val="left" w:pos="567"/>
          <w:tab w:val="left" w:pos="1985"/>
        </w:tabs>
        <w:ind w:right="34" w:firstLine="0"/>
        <w:jc w:val="center"/>
        <w:rPr>
          <w:b/>
          <w:sz w:val="12"/>
          <w:szCs w:val="12"/>
        </w:rPr>
      </w:pP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bookmarkStart w:id="382" w:name="_Toc329588495"/>
      <w:r w:rsidRPr="008E3A08">
        <w:rPr>
          <w:b/>
          <w:szCs w:val="24"/>
        </w:rPr>
        <w:t>Справка о цепочке собственников участника закупочной процедуры, включая бенефициаров (в том числе конечных) *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0"/>
        <w:jc w:val="center"/>
        <w:rPr>
          <w:b/>
          <w:sz w:val="12"/>
          <w:szCs w:val="12"/>
        </w:rPr>
      </w:pP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0"/>
        <w:rPr>
          <w:color w:val="000000"/>
        </w:rPr>
      </w:pPr>
      <w:r w:rsidRPr="008E3A08">
        <w:rPr>
          <w:color w:val="000000"/>
        </w:rPr>
        <w:t>Наименование и адрес Участника: __________________________________________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0"/>
        <w:rPr>
          <w:color w:val="000000"/>
          <w:sz w:val="10"/>
          <w:szCs w:val="10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568"/>
        <w:gridCol w:w="567"/>
        <w:gridCol w:w="1135"/>
        <w:gridCol w:w="879"/>
        <w:gridCol w:w="1076"/>
        <w:gridCol w:w="1418"/>
        <w:gridCol w:w="570"/>
        <w:gridCol w:w="554"/>
        <w:gridCol w:w="709"/>
        <w:gridCol w:w="1134"/>
        <w:gridCol w:w="1143"/>
        <w:gridCol w:w="1418"/>
        <w:gridCol w:w="1276"/>
        <w:gridCol w:w="1276"/>
        <w:gridCol w:w="1417"/>
      </w:tblGrid>
      <w:tr w:rsidR="00375ED1" w:rsidRPr="008E3A08" w:rsidTr="007F08CC">
        <w:trPr>
          <w:trHeight w:val="331"/>
        </w:trPr>
        <w:tc>
          <w:tcPr>
            <w:tcW w:w="453" w:type="dxa"/>
            <w:vMerge w:val="restart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color w:val="000000"/>
                <w:sz w:val="16"/>
                <w:szCs w:val="16"/>
              </w:rPr>
              <w:t>№№</w:t>
            </w:r>
          </w:p>
        </w:tc>
        <w:tc>
          <w:tcPr>
            <w:tcW w:w="5643" w:type="dxa"/>
            <w:gridSpan w:val="6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Наименование участника закупки (ИНН, вид деятельности)</w:t>
            </w:r>
          </w:p>
        </w:tc>
        <w:tc>
          <w:tcPr>
            <w:tcW w:w="9497" w:type="dxa"/>
            <w:gridSpan w:val="9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Информация о цепочке собственников участника закупки, включая бенефициаров (в том числе конечных)</w:t>
            </w:r>
          </w:p>
        </w:tc>
      </w:tr>
      <w:tr w:rsidR="00375ED1" w:rsidRPr="008E3A08" w:rsidTr="007F08CC">
        <w:trPr>
          <w:trHeight w:val="847"/>
        </w:trPr>
        <w:tc>
          <w:tcPr>
            <w:tcW w:w="453" w:type="dxa"/>
            <w:vMerge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 xml:space="preserve">ИНН 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076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Ф.И.О. руководителя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Серия, номер документа, удостоверяющего личность руководителя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554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Наименование / Ф.И.О.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 xml:space="preserve">Серия, номер документа, удостоверяющего личность (для </w:t>
            </w:r>
            <w:proofErr w:type="spellStart"/>
            <w:r w:rsidRPr="008E3A08">
              <w:rPr>
                <w:b/>
                <w:color w:val="000000"/>
                <w:sz w:val="16"/>
                <w:szCs w:val="16"/>
              </w:rPr>
              <w:t>физич</w:t>
            </w:r>
            <w:proofErr w:type="spellEnd"/>
            <w:r w:rsidRPr="008E3A08">
              <w:rPr>
                <w:b/>
                <w:color w:val="000000"/>
                <w:sz w:val="16"/>
                <w:szCs w:val="16"/>
              </w:rPr>
              <w:t xml:space="preserve">. лица)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Руководитель / участник /</w:t>
            </w:r>
            <w:r w:rsidRPr="008E3A08">
              <w:rPr>
                <w:b/>
                <w:color w:val="000000"/>
                <w:sz w:val="16"/>
                <w:szCs w:val="16"/>
              </w:rPr>
              <w:br/>
              <w:t xml:space="preserve">акционер / </w:t>
            </w:r>
            <w:r w:rsidRPr="008E3A08">
              <w:rPr>
                <w:b/>
                <w:color w:val="000000"/>
                <w:sz w:val="16"/>
                <w:szCs w:val="16"/>
              </w:rPr>
              <w:br/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8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6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54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1.1.2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1.1.3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1.1.3.1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1.1.3.2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1.2.2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1.2.3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1.3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375ED1" w:rsidRPr="008E3A08" w:rsidRDefault="00375ED1" w:rsidP="00375ED1">
      <w:pPr>
        <w:tabs>
          <w:tab w:val="left" w:pos="567"/>
          <w:tab w:val="left" w:pos="1985"/>
        </w:tabs>
        <w:ind w:right="11083" w:firstLine="0"/>
        <w:jc w:val="center"/>
        <w:rPr>
          <w:color w:val="000000"/>
        </w:rPr>
      </w:pPr>
      <w:r w:rsidRPr="008E3A08">
        <w:rPr>
          <w:color w:val="000000"/>
        </w:rPr>
        <w:t>____________________________________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11083" w:firstLine="0"/>
        <w:jc w:val="center"/>
        <w:rPr>
          <w:color w:val="000000"/>
          <w:vertAlign w:val="superscript"/>
        </w:rPr>
      </w:pPr>
      <w:r w:rsidRPr="008E3A08">
        <w:rPr>
          <w:color w:val="000000"/>
          <w:vertAlign w:val="superscript"/>
        </w:rPr>
        <w:t>(подпись, М.П.)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11083" w:firstLine="0"/>
        <w:jc w:val="center"/>
        <w:rPr>
          <w:color w:val="000000"/>
        </w:rPr>
      </w:pPr>
      <w:r w:rsidRPr="008E3A08">
        <w:rPr>
          <w:color w:val="000000"/>
        </w:rPr>
        <w:t>____________________________________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11083" w:firstLine="0"/>
        <w:jc w:val="center"/>
      </w:pPr>
      <w:r w:rsidRPr="008E3A08">
        <w:rPr>
          <w:color w:val="000000"/>
          <w:vertAlign w:val="superscript"/>
        </w:rPr>
        <w:t>(фамилия, имя, отчество подписавшего, должность)</w:t>
      </w:r>
    </w:p>
    <w:p w:rsidR="00375ED1" w:rsidRPr="008E3A08" w:rsidRDefault="00375ED1" w:rsidP="00375ED1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</w:rPr>
      </w:pPr>
      <w:r w:rsidRPr="008E3A08">
        <w:rPr>
          <w:b/>
          <w:color w:val="000000"/>
          <w:spacing w:val="36"/>
        </w:rPr>
        <w:t>конец формы</w:t>
      </w:r>
    </w:p>
    <w:p w:rsidR="00375ED1" w:rsidRPr="008E3A08" w:rsidRDefault="00375ED1" w:rsidP="00375ED1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2"/>
        </w:rPr>
        <w:sectPr w:rsidR="00375ED1" w:rsidRPr="008E3A08" w:rsidSect="005734D7">
          <w:pgSz w:w="16838" w:h="11906" w:orient="landscape" w:code="9"/>
          <w:pgMar w:top="709" w:right="680" w:bottom="567" w:left="539" w:header="680" w:footer="278" w:gutter="0"/>
          <w:cols w:space="708"/>
          <w:titlePg/>
          <w:docGrid w:linePitch="360"/>
        </w:sectPr>
      </w:pPr>
    </w:p>
    <w:p w:rsidR="00375ED1" w:rsidRPr="008E3A08" w:rsidRDefault="00375ED1" w:rsidP="00375ED1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383" w:name="_Toc343690585"/>
      <w:bookmarkStart w:id="384" w:name="_Toc372294429"/>
      <w:bookmarkStart w:id="385" w:name="_Toc379288897"/>
      <w:bookmarkStart w:id="386" w:name="_Toc384734781"/>
      <w:bookmarkStart w:id="387" w:name="_Toc396984079"/>
      <w:bookmarkStart w:id="388" w:name="_Toc423423682"/>
      <w:bookmarkStart w:id="389" w:name="_Toc439170711"/>
      <w:bookmarkStart w:id="390" w:name="_Toc439172813"/>
      <w:bookmarkStart w:id="391" w:name="_Toc439173254"/>
      <w:bookmarkStart w:id="392" w:name="_Toc439238250"/>
      <w:bookmarkStart w:id="393" w:name="_Toc439252797"/>
      <w:bookmarkStart w:id="394" w:name="_Toc439323771"/>
      <w:bookmarkStart w:id="395" w:name="_Toc440361406"/>
      <w:bookmarkStart w:id="396" w:name="_Toc440376288"/>
      <w:bookmarkStart w:id="397" w:name="_Toc440382546"/>
      <w:bookmarkStart w:id="398" w:name="_Toc440447216"/>
      <w:bookmarkStart w:id="399" w:name="_Toc440632377"/>
      <w:bookmarkStart w:id="400" w:name="_Toc440875149"/>
      <w:bookmarkStart w:id="401" w:name="_Toc441131136"/>
      <w:bookmarkStart w:id="402" w:name="_Toc441572141"/>
      <w:bookmarkStart w:id="403" w:name="_Toc441575233"/>
      <w:bookmarkStart w:id="404" w:name="_Toc442195899"/>
      <w:bookmarkStart w:id="405" w:name="_Toc442251941"/>
      <w:bookmarkStart w:id="406" w:name="_Toc442258890"/>
      <w:bookmarkStart w:id="407" w:name="_Toc442259130"/>
      <w:bookmarkStart w:id="408" w:name="_Toc442265441"/>
      <w:bookmarkStart w:id="409" w:name="_Toc447292647"/>
      <w:bookmarkStart w:id="410" w:name="_Toc461809093"/>
      <w:bookmarkStart w:id="411" w:name="_Toc463514512"/>
      <w:bookmarkStart w:id="412" w:name="_Toc466908632"/>
      <w:bookmarkStart w:id="413" w:name="_Toc468196571"/>
      <w:bookmarkStart w:id="414" w:name="_Toc468446652"/>
      <w:bookmarkStart w:id="415" w:name="_Toc468446846"/>
      <w:bookmarkStart w:id="416" w:name="_Toc469479702"/>
      <w:bookmarkStart w:id="417" w:name="_Toc471986652"/>
      <w:bookmarkStart w:id="418" w:name="_Toc498509286"/>
      <w:bookmarkStart w:id="419" w:name="_Toc524939642"/>
      <w:bookmarkStart w:id="420" w:name="_Toc535853831"/>
      <w:bookmarkStart w:id="421" w:name="_Toc536020462"/>
      <w:bookmarkStart w:id="422" w:name="_Toc239341203"/>
      <w:r w:rsidRPr="008E3A08">
        <w:rPr>
          <w:sz w:val="24"/>
          <w:szCs w:val="24"/>
        </w:rPr>
        <w:lastRenderedPageBreak/>
        <w:t>Инструкции по заполнению</w:t>
      </w:r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</w:p>
    <w:p w:rsidR="00375ED1" w:rsidRPr="0047780D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).</w:t>
      </w:r>
    </w:p>
    <w:p w:rsidR="00375ED1" w:rsidRPr="0047780D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napToGrid w:val="0"/>
          <w:sz w:val="24"/>
          <w:szCs w:val="24"/>
        </w:rPr>
        <w:t>Указывается полное наименование юридического лица с расшифровкой его организационно-правовой формы</w:t>
      </w:r>
      <w:r w:rsidRPr="0047780D">
        <w:rPr>
          <w:snapToGrid w:val="0"/>
          <w:sz w:val="24"/>
          <w:szCs w:val="24"/>
          <w:lang w:val="ru-RU"/>
        </w:rPr>
        <w:t>,</w:t>
      </w:r>
      <w:r w:rsidRPr="0047780D">
        <w:rPr>
          <w:sz w:val="24"/>
          <w:szCs w:val="24"/>
        </w:rPr>
        <w:t xml:space="preserve"> адрес</w:t>
      </w:r>
      <w:r w:rsidRPr="0047780D">
        <w:rPr>
          <w:sz w:val="24"/>
          <w:szCs w:val="24"/>
          <w:lang w:val="ru-RU"/>
        </w:rPr>
        <w:t xml:space="preserve"> Участника</w:t>
      </w:r>
      <w:r w:rsidRPr="0047780D">
        <w:rPr>
          <w:sz w:val="24"/>
          <w:szCs w:val="24"/>
        </w:rPr>
        <w:t>.</w:t>
      </w:r>
    </w:p>
    <w:p w:rsidR="00375ED1" w:rsidRPr="0047780D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napToGrid w:val="0"/>
          <w:sz w:val="24"/>
          <w:szCs w:val="24"/>
        </w:rPr>
        <w:t>Изменение формы справки недопустимо.</w:t>
      </w:r>
    </w:p>
    <w:p w:rsidR="00375ED1" w:rsidRPr="0047780D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napToGrid w:val="0"/>
          <w:sz w:val="24"/>
          <w:szCs w:val="24"/>
        </w:rPr>
      </w:pPr>
      <w:r w:rsidRPr="0047780D">
        <w:rPr>
          <w:snapToGrid w:val="0"/>
          <w:sz w:val="24"/>
          <w:szCs w:val="24"/>
        </w:rPr>
        <w:t>Графы (поля) таблицы должны содержать информацию, касающуюся только этой графы (поля).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napToGrid w:val="0"/>
          <w:sz w:val="24"/>
          <w:szCs w:val="24"/>
        </w:rPr>
        <w:t>В случае, если одним или несколькими участниками / учредителями / акционерами контрагента являются юридические лица, то в зависимости от организационно-правовой формы, нео</w:t>
      </w:r>
      <w:r w:rsidRPr="008E3A08">
        <w:rPr>
          <w:snapToGrid w:val="0"/>
          <w:sz w:val="24"/>
          <w:szCs w:val="24"/>
        </w:rPr>
        <w:t>бходимо раскрыть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</w:t>
      </w:r>
      <w:r w:rsidRPr="008E3A08">
        <w:rPr>
          <w:snapToGrid w:val="0"/>
          <w:sz w:val="24"/>
          <w:szCs w:val="24"/>
          <w:lang w:val="ru-RU"/>
        </w:rPr>
        <w:t>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napToGrid w:val="0"/>
          <w:sz w:val="24"/>
          <w:szCs w:val="24"/>
          <w:lang w:val="ru-RU"/>
        </w:rPr>
        <w:t xml:space="preserve">* </w:t>
      </w:r>
      <w:r w:rsidRPr="008E3A08">
        <w:rPr>
          <w:snapToGrid w:val="0"/>
          <w:sz w:val="24"/>
          <w:szCs w:val="24"/>
        </w:rPr>
        <w:t>В отношении контрагентов</w:t>
      </w:r>
      <w:r w:rsidRPr="008E3A08">
        <w:rPr>
          <w:snapToGrid w:val="0"/>
          <w:sz w:val="24"/>
          <w:szCs w:val="24"/>
          <w:lang w:val="ru-RU"/>
        </w:rPr>
        <w:t>,</w:t>
      </w:r>
      <w:r w:rsidRPr="008E3A08">
        <w:rPr>
          <w:snapToGrid w:val="0"/>
          <w:sz w:val="24"/>
          <w:szCs w:val="24"/>
        </w:rPr>
        <w:t xml:space="preserve">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</w:t>
      </w:r>
      <w:r w:rsidRPr="008E3A08">
        <w:rPr>
          <w:snapToGrid w:val="0"/>
          <w:sz w:val="24"/>
          <w:szCs w:val="24"/>
          <w:lang w:val="ru-RU"/>
        </w:rPr>
        <w:t>,</w:t>
      </w:r>
      <w:r w:rsidRPr="008E3A08">
        <w:rPr>
          <w:snapToGrid w:val="0"/>
          <w:sz w:val="24"/>
          <w:szCs w:val="24"/>
        </w:rPr>
        <w:t xml:space="preserve"> указываются данные о бенефициарах (в том числе конечных) и акционерах, владеющих более 5 % акций указанных обществ</w:t>
      </w:r>
      <w:r w:rsidRPr="008E3A08">
        <w:rPr>
          <w:snapToGrid w:val="0"/>
          <w:sz w:val="24"/>
          <w:szCs w:val="24"/>
          <w:lang w:val="ru-RU"/>
        </w:rPr>
        <w:t>,</w:t>
      </w:r>
      <w:r w:rsidRPr="008E3A08">
        <w:rPr>
          <w:snapToGrid w:val="0"/>
          <w:sz w:val="24"/>
          <w:szCs w:val="24"/>
        </w:rPr>
        <w:t xml:space="preserve">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Разделы «ИНН» (№2) и «ОГРН» (№3) - указываются регистрационные данные Участника.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Разделы «ИНН» (№9) и «ОГРН» (№10) - указываются регистрационные данные собственников Участника.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 «Наименование краткое» (№4) - указывается краткое наименование Участника в соответствии с выпиской из Единого государственного реестра юридических лиц, выданной соответствующим подразделением Федеральной налоговой службы не ранее чем за 60 (шестьдесят) дней до срока окончания приема заявок.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 «Код ОКВЭД» (№5) - указывается код (основные коды) ОКВЭД.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 «ФИО руководителя» (№6) - фамилия, отчество и имя указываются полностью.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 «Серия, номер документа, удостоверяющего личность руководителя» (№7) - паспортные данные указываются</w:t>
      </w:r>
      <w:r w:rsidRPr="008E3A08">
        <w:rPr>
          <w:b/>
          <w:sz w:val="24"/>
          <w:szCs w:val="24"/>
        </w:rPr>
        <w:t xml:space="preserve"> </w:t>
      </w:r>
      <w:r w:rsidRPr="008E3A08">
        <w:rPr>
          <w:sz w:val="24"/>
          <w:szCs w:val="24"/>
        </w:rPr>
        <w:t xml:space="preserve">в формате: </w:t>
      </w:r>
      <w:r w:rsidRPr="008E3A08">
        <w:rPr>
          <w:b/>
          <w:sz w:val="24"/>
          <w:szCs w:val="24"/>
        </w:rPr>
        <w:t>ХХХХХХХХХХ</w:t>
      </w:r>
      <w:r w:rsidRPr="008E3A08">
        <w:rPr>
          <w:sz w:val="24"/>
          <w:szCs w:val="24"/>
        </w:rPr>
        <w:t xml:space="preserve"> (10 знаков), то есть без слов «серия», «номер» и т.п.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 «Серия, номер документа, удостоверяющего личность (для физ. лиц)» (№13) - паспортные данные указываются</w:t>
      </w:r>
      <w:r w:rsidRPr="008E3A08">
        <w:rPr>
          <w:b/>
          <w:sz w:val="24"/>
          <w:szCs w:val="24"/>
        </w:rPr>
        <w:t xml:space="preserve"> </w:t>
      </w:r>
      <w:r w:rsidRPr="008E3A08">
        <w:rPr>
          <w:sz w:val="24"/>
          <w:szCs w:val="24"/>
        </w:rPr>
        <w:t xml:space="preserve">в формате: </w:t>
      </w:r>
      <w:r w:rsidRPr="008E3A08">
        <w:rPr>
          <w:b/>
          <w:sz w:val="24"/>
          <w:szCs w:val="24"/>
        </w:rPr>
        <w:t>ХХХХХХХХХХ</w:t>
      </w:r>
      <w:r w:rsidRPr="008E3A08">
        <w:rPr>
          <w:sz w:val="24"/>
          <w:szCs w:val="24"/>
        </w:rPr>
        <w:t xml:space="preserve"> (10 знаков), то есть без слов «серия», «номер» и т.п.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Раздел «№» (№8) – заполняется в следующем формате: 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8E3A08">
        <w:rPr>
          <w:szCs w:val="24"/>
        </w:rPr>
        <w:t>1. собственник Участника.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8E3A08">
        <w:rPr>
          <w:szCs w:val="24"/>
        </w:rPr>
        <w:t>1.1. собственник собственника №1.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8E3A08">
        <w:rPr>
          <w:szCs w:val="24"/>
        </w:rPr>
        <w:t>1.2. собственник собственника №1.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8E3A08">
        <w:rPr>
          <w:szCs w:val="24"/>
        </w:rPr>
        <w:t>1.1.1. собственник собственника №1.1.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8E3A08">
        <w:rPr>
          <w:szCs w:val="24"/>
        </w:rPr>
        <w:t>1.2.1. собственник собственника №1.2.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8E3A08">
        <w:rPr>
          <w:szCs w:val="24"/>
        </w:rPr>
        <w:t xml:space="preserve">1.2.1.1. собственник собственника 1.2.1 и так далее. 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1701"/>
        <w:rPr>
          <w:szCs w:val="24"/>
        </w:rPr>
      </w:pPr>
      <w:r w:rsidRPr="008E3A08">
        <w:rPr>
          <w:szCs w:val="24"/>
        </w:rPr>
        <w:t>Каждый собственник указывается в отдельной строке Формы.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Раздел «Наименование/ФИО» (№11) –для юридических лиц указывается краткое наименование собственника в соответствии с документами, подтверждающими наличие и состав собственников  (выпиской из Единого государственного реестра юридических лиц, выданной </w:t>
      </w:r>
      <w:r w:rsidRPr="008E3A08">
        <w:rPr>
          <w:sz w:val="24"/>
          <w:szCs w:val="24"/>
        </w:rPr>
        <w:lastRenderedPageBreak/>
        <w:t>соответствующим подразделением Федеральной налоговой службы не ранее чем за 60 (шестьдесят) дней до срока окончания приема заявок, выпиской из реестра акционеров и т.п.); для физических лиц - фамилия, имя и отчество (указываются полностью).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 «Адрес регистрации» (№12) – для юридических лиц указывается адрес регистрации собственника в соответствии с выпиской из Единого государственного реестра юридических лиц, выданной соответствующим подразделением Федеральной налоговой службы не ранее чем за 60 (шестьдесят) дней до срока окончания приема заявок; для физического лица - адрес регистрации физического лица.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 «руководитель/участник/акционер/бенефициар» (№14) – указывается, кем является  лицо или организация, отраженные в «Наименование/ФИО» (№11) - руководителем; участником (для собственников ООО); акционером (для собственников ЗАО, АО и ПАО); бенефициаром (иностранные компании, по которым не известны конечные бенефициары); конечным бенефициаром (Российская Федерация, гос. учреждения РФ, физические лица, кроме руководителей).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Раздел «Информация о подтверждающих документах (наименование, реквизиты и т.д.)» (№1</w:t>
      </w:r>
      <w:r w:rsidRPr="008E3A08">
        <w:rPr>
          <w:sz w:val="24"/>
          <w:szCs w:val="24"/>
          <w:lang w:val="ru-RU"/>
        </w:rPr>
        <w:t>6</w:t>
      </w:r>
      <w:r w:rsidRPr="008E3A08">
        <w:rPr>
          <w:sz w:val="24"/>
          <w:szCs w:val="24"/>
        </w:rPr>
        <w:t>) – указываются документы, на основании которых вносились данные в разделы №№9-13, а также документ, подтверждающий статус участника(</w:t>
      </w:r>
      <w:proofErr w:type="spellStart"/>
      <w:r w:rsidRPr="008E3A08">
        <w:rPr>
          <w:sz w:val="24"/>
          <w:szCs w:val="24"/>
        </w:rPr>
        <w:t>ов</w:t>
      </w:r>
      <w:proofErr w:type="spellEnd"/>
      <w:r w:rsidRPr="008E3A08">
        <w:rPr>
          <w:sz w:val="24"/>
          <w:szCs w:val="24"/>
        </w:rPr>
        <w:t>) общества</w:t>
      </w:r>
      <w:r w:rsidRPr="008E3A08">
        <w:rPr>
          <w:snapToGrid w:val="0"/>
          <w:sz w:val="24"/>
          <w:szCs w:val="24"/>
        </w:rPr>
        <w:t xml:space="preserve"> </w:t>
      </w:r>
      <w:r w:rsidRPr="008E3A08">
        <w:rPr>
          <w:snapToGrid w:val="0"/>
          <w:sz w:val="24"/>
          <w:szCs w:val="24"/>
          <w:lang w:val="ru-RU"/>
        </w:rPr>
        <w:t>(</w:t>
      </w:r>
      <w:r w:rsidRPr="008E3A08">
        <w:rPr>
          <w:snapToGrid w:val="0"/>
          <w:sz w:val="24"/>
          <w:szCs w:val="24"/>
        </w:rPr>
        <w:t xml:space="preserve">выписка из ЕГРЮЛ, ЕГРИП, решение (протокол) о назначении исполнительного органа, выписка из реестра акционеров </w:t>
      </w:r>
      <w:r w:rsidRPr="008E3A08">
        <w:rPr>
          <w:sz w:val="24"/>
          <w:szCs w:val="24"/>
        </w:rPr>
        <w:t xml:space="preserve">(список лиц, зарегистрированных в реестре владельцев ценных бумаг) и т.п.). Скан-копии документов, указанных в данном разделе, должны быть приложены Участником к настоящей Форме </w:t>
      </w:r>
      <w:r w:rsidRPr="008E3A08">
        <w:rPr>
          <w:sz w:val="24"/>
          <w:szCs w:val="24"/>
          <w:lang w:val="ru-RU"/>
        </w:rPr>
        <w:t>с</w:t>
      </w:r>
      <w:r w:rsidRPr="008E3A08">
        <w:rPr>
          <w:sz w:val="24"/>
          <w:szCs w:val="24"/>
        </w:rPr>
        <w:t>правк</w:t>
      </w:r>
      <w:r w:rsidRPr="008E3A08">
        <w:rPr>
          <w:sz w:val="24"/>
          <w:szCs w:val="24"/>
          <w:lang w:val="ru-RU"/>
        </w:rPr>
        <w:t>и</w:t>
      </w:r>
      <w:r w:rsidRPr="008E3A08">
        <w:rPr>
          <w:sz w:val="24"/>
          <w:szCs w:val="24"/>
        </w:rPr>
        <w:t xml:space="preserve"> о цепочке собственников участника закупочной процедуры, включая бенефициаров (в том числе конечных)</w:t>
      </w:r>
      <w:r w:rsidRPr="008E3A08">
        <w:rPr>
          <w:sz w:val="24"/>
          <w:szCs w:val="24"/>
          <w:lang w:val="ru-RU"/>
        </w:rPr>
        <w:t xml:space="preserve"> </w:t>
      </w:r>
      <w:r w:rsidRPr="008E3A08">
        <w:rPr>
          <w:sz w:val="24"/>
          <w:szCs w:val="24"/>
        </w:rPr>
        <w:t>и войти в состав Заявки.</w:t>
      </w:r>
    </w:p>
    <w:p w:rsidR="00375ED1" w:rsidRPr="008E3A08" w:rsidRDefault="00375ED1" w:rsidP="00375ED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line="240" w:lineRule="auto"/>
        <w:ind w:left="0" w:right="34" w:firstLine="0"/>
        <w:rPr>
          <w:sz w:val="24"/>
          <w:szCs w:val="24"/>
        </w:rPr>
      </w:pPr>
      <w:r w:rsidRPr="008E3A08">
        <w:rPr>
          <w:sz w:val="24"/>
          <w:szCs w:val="24"/>
          <w:lang w:val="ru-RU"/>
        </w:rPr>
        <w:br w:type="page"/>
      </w:r>
      <w:r w:rsidRPr="008E3A08">
        <w:rPr>
          <w:b/>
          <w:bCs/>
          <w:caps/>
          <w:sz w:val="24"/>
          <w:szCs w:val="24"/>
        </w:rPr>
        <w:lastRenderedPageBreak/>
        <w:t>Пример заполнения</w:t>
      </w:r>
      <w:r w:rsidRPr="008E3A08">
        <w:rPr>
          <w:bCs/>
          <w:sz w:val="24"/>
          <w:szCs w:val="24"/>
        </w:rPr>
        <w:t xml:space="preserve"> формы «Справка о цепочке собственников участника закупочной процедуры, включая бенефициаров (в том числе конечных)»</w:t>
      </w:r>
      <w:r w:rsidRPr="008E3A08">
        <w:rPr>
          <w:bCs/>
          <w:sz w:val="24"/>
          <w:szCs w:val="24"/>
          <w:lang w:val="ru-RU"/>
        </w:rPr>
        <w:t>:</w:t>
      </w:r>
    </w:p>
    <w:p w:rsidR="00375ED1" w:rsidRPr="008E3A08" w:rsidRDefault="00375ED1" w:rsidP="00375ED1">
      <w:pPr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zCs w:val="24"/>
        </w:rPr>
      </w:pPr>
      <w:r w:rsidRPr="008E3A08">
        <w:rPr>
          <w:b/>
          <w:bCs/>
          <w:szCs w:val="24"/>
        </w:rPr>
        <w:t>Справка о цепочке собственников участника закупочной процедуры, включая бенефициаров (в том числе конечных)</w:t>
      </w:r>
    </w:p>
    <w:p w:rsidR="00375ED1" w:rsidRPr="008E3A08" w:rsidRDefault="00375ED1" w:rsidP="00375ED1">
      <w:pPr>
        <w:pStyle w:val="affffffe"/>
        <w:rPr>
          <w:rFonts w:ascii="Times New Roman" w:hAnsi="Times New Roman"/>
          <w:sz w:val="24"/>
          <w:szCs w:val="24"/>
        </w:rPr>
      </w:pPr>
      <w:r w:rsidRPr="008E3A08">
        <w:rPr>
          <w:rFonts w:ascii="Times New Roman" w:hAnsi="Times New Roman"/>
          <w:bCs/>
          <w:sz w:val="24"/>
          <w:szCs w:val="24"/>
          <w:lang w:val="x-none" w:eastAsia="x-none"/>
        </w:rPr>
        <w:t>Наименование и адрес Участника:</w:t>
      </w:r>
      <w:r w:rsidRPr="008E3A08">
        <w:rPr>
          <w:rFonts w:ascii="Times New Roman" w:hAnsi="Times New Roman"/>
          <w:color w:val="000000"/>
          <w:szCs w:val="24"/>
        </w:rPr>
        <w:t xml:space="preserve"> </w:t>
      </w:r>
      <w:r w:rsidRPr="008E3A08">
        <w:rPr>
          <w:rFonts w:ascii="Times New Roman" w:hAnsi="Times New Roman"/>
          <w:b/>
          <w:color w:val="000000"/>
          <w:szCs w:val="24"/>
          <w:u w:val="single"/>
        </w:rPr>
        <w:t>ООО «Организация-пример», г. Москва, ул. Гоголя,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568"/>
        <w:gridCol w:w="567"/>
        <w:gridCol w:w="1135"/>
        <w:gridCol w:w="879"/>
        <w:gridCol w:w="1076"/>
        <w:gridCol w:w="1418"/>
        <w:gridCol w:w="570"/>
        <w:gridCol w:w="554"/>
        <w:gridCol w:w="709"/>
        <w:gridCol w:w="1134"/>
        <w:gridCol w:w="1143"/>
        <w:gridCol w:w="1418"/>
        <w:gridCol w:w="1276"/>
        <w:gridCol w:w="1276"/>
        <w:gridCol w:w="1417"/>
      </w:tblGrid>
      <w:tr w:rsidR="00375ED1" w:rsidRPr="008E3A08" w:rsidTr="007F08CC">
        <w:trPr>
          <w:trHeight w:val="331"/>
        </w:trPr>
        <w:tc>
          <w:tcPr>
            <w:tcW w:w="453" w:type="dxa"/>
            <w:vMerge w:val="restart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№№</w:t>
            </w:r>
          </w:p>
        </w:tc>
        <w:tc>
          <w:tcPr>
            <w:tcW w:w="5643" w:type="dxa"/>
            <w:gridSpan w:val="6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Наименование участника закупки (ИНН, вид деятельности)</w:t>
            </w:r>
          </w:p>
        </w:tc>
        <w:tc>
          <w:tcPr>
            <w:tcW w:w="9497" w:type="dxa"/>
            <w:gridSpan w:val="9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Информация о цепочке собственников участника закупки, включая бенефициаров (в том числе конечных)</w:t>
            </w:r>
          </w:p>
        </w:tc>
      </w:tr>
      <w:tr w:rsidR="00375ED1" w:rsidRPr="008E3A08" w:rsidTr="007F08CC">
        <w:trPr>
          <w:trHeight w:val="847"/>
        </w:trPr>
        <w:tc>
          <w:tcPr>
            <w:tcW w:w="453" w:type="dxa"/>
            <w:vMerge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 xml:space="preserve">ИНН 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076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Ф.И.О. руководителя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Серия, номер документа, удостоверяющего личность руководителя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554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Наименование / Ф.И.О.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 xml:space="preserve">Серия, номер документа, удостоверяющего личность (для </w:t>
            </w:r>
            <w:proofErr w:type="spellStart"/>
            <w:r w:rsidRPr="008E3A08">
              <w:rPr>
                <w:b/>
                <w:color w:val="000000"/>
                <w:sz w:val="16"/>
                <w:szCs w:val="16"/>
              </w:rPr>
              <w:t>физич</w:t>
            </w:r>
            <w:proofErr w:type="spellEnd"/>
            <w:r w:rsidRPr="008E3A08">
              <w:rPr>
                <w:b/>
                <w:color w:val="000000"/>
                <w:sz w:val="16"/>
                <w:szCs w:val="16"/>
              </w:rPr>
              <w:t xml:space="preserve">. лица)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Руководитель / участник /</w:t>
            </w:r>
            <w:r w:rsidRPr="008E3A08">
              <w:rPr>
                <w:b/>
                <w:color w:val="000000"/>
                <w:sz w:val="16"/>
                <w:szCs w:val="16"/>
              </w:rPr>
              <w:br/>
              <w:t xml:space="preserve">акционер / </w:t>
            </w:r>
            <w:r w:rsidRPr="008E3A08">
              <w:rPr>
                <w:b/>
                <w:color w:val="000000"/>
                <w:sz w:val="16"/>
                <w:szCs w:val="16"/>
              </w:rPr>
              <w:br/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68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79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6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70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54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E3A08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1.</w:t>
            </w: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7734567890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1044567890123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ООО «Организация-пример»</w:t>
            </w: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45.</w:t>
            </w:r>
            <w:proofErr w:type="gramStart"/>
            <w:r w:rsidRPr="008E3A08">
              <w:rPr>
                <w:bCs/>
                <w:color w:val="000000"/>
                <w:sz w:val="14"/>
                <w:szCs w:val="16"/>
              </w:rPr>
              <w:t>хх.хх</w:t>
            </w:r>
            <w:proofErr w:type="gramEnd"/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Иванов Иван Иванович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4601 456789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7751212112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1056978542145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ПАО «Пример-1»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г. Москва, ул. Примерная, 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Участник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35%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B75858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>Выписка из ЕГРЮЛ от 01.01.</w:t>
            </w:r>
            <w:r w:rsidR="00184EDA" w:rsidRPr="008E3A08">
              <w:rPr>
                <w:color w:val="000000"/>
                <w:sz w:val="14"/>
                <w:szCs w:val="16"/>
              </w:rPr>
              <w:t>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1.0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111222333444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Петров Пётр Петрович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г. Саранск, ул. Саранская, 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7777 888999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Руководитель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8E3A08">
              <w:rPr>
                <w:color w:val="000000"/>
                <w:sz w:val="14"/>
                <w:szCs w:val="16"/>
              </w:rPr>
              <w:t>01.01.202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1.1.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222333444555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Сидоров Сидор Сидорович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 xml:space="preserve">г. Урюпинск, Свободный </w:t>
            </w:r>
            <w:r w:rsidRPr="008E3A08">
              <w:rPr>
                <w:bCs/>
                <w:color w:val="000000"/>
                <w:sz w:val="14"/>
                <w:szCs w:val="16"/>
              </w:rPr>
              <w:br/>
              <w:t>пр-т, 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8888 111222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70%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 xml:space="preserve">Список лиц, зарегистрированных в реестре владельцев ценных бумаг от </w:t>
            </w:r>
            <w:r w:rsidR="00B75858" w:rsidRPr="008E3A08">
              <w:rPr>
                <w:color w:val="000000"/>
                <w:sz w:val="14"/>
                <w:szCs w:val="16"/>
              </w:rPr>
              <w:t>01.01.202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1.</w:t>
            </w:r>
            <w:r w:rsidRPr="008E3A08" w:rsidDel="006B67A3">
              <w:rPr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8E3A08">
              <w:rPr>
                <w:b/>
                <w:bCs/>
                <w:color w:val="000000"/>
                <w:sz w:val="14"/>
                <w:szCs w:val="16"/>
              </w:rPr>
              <w:t>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7735345355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5432107654321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ООО «Пример-2»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г. Москва, ул. Образцовая, 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Участник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30%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 xml:space="preserve">Список лиц, зарегистрированных в реестре владельцев ценных бумаг от </w:t>
            </w:r>
            <w:r w:rsidR="00B75858" w:rsidRPr="008E3A08">
              <w:rPr>
                <w:color w:val="000000"/>
                <w:sz w:val="14"/>
                <w:szCs w:val="16"/>
              </w:rPr>
              <w:t>01.01.202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1.2.0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6158585888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Галкин Степан Семенович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г. Саратов, ул. Светлая, 6, кв.7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Руководитель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8E3A08">
              <w:rPr>
                <w:color w:val="000000"/>
                <w:sz w:val="14"/>
                <w:szCs w:val="16"/>
              </w:rPr>
              <w:t>01.01.202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1.2.1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987654321123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proofErr w:type="spellStart"/>
            <w:r w:rsidRPr="008E3A08">
              <w:rPr>
                <w:bCs/>
                <w:color w:val="000000"/>
                <w:sz w:val="14"/>
                <w:szCs w:val="16"/>
              </w:rPr>
              <w:t>Сидорчук</w:t>
            </w:r>
            <w:proofErr w:type="spellEnd"/>
            <w:r w:rsidRPr="008E3A08">
              <w:rPr>
                <w:bCs/>
                <w:color w:val="000000"/>
                <w:sz w:val="14"/>
                <w:szCs w:val="16"/>
              </w:rPr>
              <w:t xml:space="preserve"> Светлана Петровна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г. Находка, ул. К. Маркса, 1, кв.8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0125 145678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90%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8E3A08">
              <w:rPr>
                <w:color w:val="000000"/>
                <w:sz w:val="14"/>
                <w:szCs w:val="16"/>
              </w:rPr>
              <w:t>01.01.202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775456123007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154568484</w:t>
            </w:r>
            <w:r w:rsidRPr="008E3A08">
              <w:rPr>
                <w:bCs/>
                <w:color w:val="000000"/>
                <w:sz w:val="14"/>
                <w:szCs w:val="16"/>
              </w:rPr>
              <w:br/>
              <w:t>156468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ООО «Пример-3»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г. Тында, ул. 1 Мая, 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Участник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25%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8E3A08">
              <w:rPr>
                <w:color w:val="000000"/>
                <w:sz w:val="14"/>
                <w:szCs w:val="16"/>
              </w:rPr>
              <w:t>01.01.202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2.1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7778899111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proofErr w:type="gramStart"/>
            <w:r w:rsidRPr="008E3A08">
              <w:rPr>
                <w:bCs/>
                <w:color w:val="000000"/>
                <w:sz w:val="14"/>
                <w:szCs w:val="16"/>
              </w:rPr>
              <w:t>Антонов  Максим</w:t>
            </w:r>
            <w:proofErr w:type="gramEnd"/>
            <w:r w:rsidRPr="008E3A08">
              <w:rPr>
                <w:bCs/>
                <w:color w:val="000000"/>
                <w:sz w:val="14"/>
                <w:szCs w:val="16"/>
              </w:rPr>
              <w:t xml:space="preserve"> Антонович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г. Таганрог, ул. Разная, стр. 3/2, кв.56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4545 123456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Руководитель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8E3A08">
              <w:rPr>
                <w:color w:val="000000"/>
                <w:sz w:val="14"/>
                <w:szCs w:val="16"/>
              </w:rPr>
              <w:t>01.01.202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2.2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3334455777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Задорнова Анна Львовна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г. Сочи, ул. Садовая, 6, кв.33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2323 145678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Бенефициар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100%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 xml:space="preserve">Выписка из ЕГРЮЛ от </w:t>
            </w:r>
            <w:r w:rsidR="00B75858" w:rsidRPr="008E3A08">
              <w:rPr>
                <w:color w:val="000000"/>
                <w:sz w:val="14"/>
                <w:szCs w:val="16"/>
              </w:rPr>
              <w:t>01.01.202</w:t>
            </w:r>
            <w:r w:rsidR="00B75858">
              <w:rPr>
                <w:color w:val="000000"/>
                <w:sz w:val="14"/>
                <w:szCs w:val="16"/>
              </w:rPr>
              <w:t>6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Пример Лтд. (</w:t>
            </w:r>
            <w:proofErr w:type="spellStart"/>
            <w:r w:rsidRPr="008E3A08">
              <w:rPr>
                <w:bCs/>
                <w:color w:val="000000"/>
                <w:sz w:val="14"/>
                <w:szCs w:val="16"/>
              </w:rPr>
              <w:t>Primer</w:t>
            </w:r>
            <w:proofErr w:type="spellEnd"/>
            <w:r w:rsidRPr="008E3A08">
              <w:rPr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E3A08">
              <w:rPr>
                <w:bCs/>
                <w:color w:val="000000"/>
                <w:sz w:val="14"/>
                <w:szCs w:val="16"/>
              </w:rPr>
              <w:t>Ltd</w:t>
            </w:r>
            <w:proofErr w:type="spellEnd"/>
            <w:r w:rsidRPr="008E3A08">
              <w:rPr>
                <w:bCs/>
                <w:color w:val="000000"/>
                <w:sz w:val="14"/>
                <w:szCs w:val="16"/>
              </w:rPr>
              <w:t>)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 xml:space="preserve">Кипр, </w:t>
            </w:r>
            <w:proofErr w:type="spellStart"/>
            <w:r w:rsidRPr="008E3A08">
              <w:rPr>
                <w:bCs/>
                <w:color w:val="000000"/>
                <w:sz w:val="14"/>
                <w:szCs w:val="16"/>
              </w:rPr>
              <w:t>Лимассол</w:t>
            </w:r>
            <w:proofErr w:type="spellEnd"/>
            <w:r w:rsidRPr="008E3A08">
              <w:rPr>
                <w:bCs/>
                <w:color w:val="000000"/>
                <w:sz w:val="14"/>
                <w:szCs w:val="16"/>
              </w:rPr>
              <w:t>, 45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Участник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40%</w:t>
            </w:r>
          </w:p>
        </w:tc>
        <w:tc>
          <w:tcPr>
            <w:tcW w:w="1417" w:type="dxa"/>
            <w:vAlign w:val="center"/>
          </w:tcPr>
          <w:p w:rsidR="00375ED1" w:rsidRPr="008E3A08" w:rsidRDefault="00375ED1" w:rsidP="007F08CC">
            <w:pPr>
              <w:ind w:firstLine="3"/>
              <w:jc w:val="left"/>
              <w:rPr>
                <w:color w:val="000000"/>
                <w:sz w:val="14"/>
                <w:szCs w:val="16"/>
              </w:rPr>
            </w:pPr>
            <w:r w:rsidRPr="008E3A08">
              <w:rPr>
                <w:color w:val="000000"/>
                <w:sz w:val="14"/>
                <w:szCs w:val="16"/>
              </w:rPr>
              <w:t>Учредительный договор № 25 от 03.03.03</w:t>
            </w:r>
          </w:p>
        </w:tc>
      </w:tr>
      <w:tr w:rsidR="00375ED1" w:rsidRPr="008E3A08" w:rsidTr="007F08CC">
        <w:trPr>
          <w:trHeight w:val="225"/>
        </w:trPr>
        <w:tc>
          <w:tcPr>
            <w:tcW w:w="453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5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879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076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  <w:bCs/>
                <w:color w:val="000000"/>
                <w:sz w:val="14"/>
                <w:szCs w:val="16"/>
              </w:rPr>
            </w:pPr>
            <w:r w:rsidRPr="008E3A08">
              <w:rPr>
                <w:b/>
                <w:bCs/>
                <w:color w:val="000000"/>
                <w:sz w:val="14"/>
                <w:szCs w:val="16"/>
              </w:rPr>
              <w:t>…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  <w:proofErr w:type="spellStart"/>
            <w:r w:rsidRPr="008E3A08">
              <w:rPr>
                <w:bCs/>
                <w:color w:val="000000"/>
                <w:sz w:val="14"/>
                <w:szCs w:val="16"/>
              </w:rPr>
              <w:t>Martin</w:t>
            </w:r>
            <w:proofErr w:type="spellEnd"/>
            <w:r w:rsidRPr="008E3A08">
              <w:rPr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E3A08">
              <w:rPr>
                <w:bCs/>
                <w:color w:val="000000"/>
                <w:sz w:val="14"/>
                <w:szCs w:val="16"/>
              </w:rPr>
              <w:t>Fred</w:t>
            </w:r>
            <w:proofErr w:type="spellEnd"/>
          </w:p>
        </w:tc>
        <w:tc>
          <w:tcPr>
            <w:tcW w:w="1418" w:type="dxa"/>
            <w:shd w:val="clear" w:color="auto" w:fill="auto"/>
            <w:vAlign w:val="bottom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  <w:r w:rsidRPr="008E3A08">
              <w:rPr>
                <w:bCs/>
                <w:color w:val="000000"/>
                <w:sz w:val="14"/>
                <w:szCs w:val="16"/>
              </w:rPr>
              <w:t>Руководитель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Cs/>
                <w:color w:val="000000"/>
                <w:sz w:val="14"/>
                <w:szCs w:val="16"/>
              </w:rPr>
            </w:pPr>
          </w:p>
        </w:tc>
        <w:tc>
          <w:tcPr>
            <w:tcW w:w="1417" w:type="dxa"/>
          </w:tcPr>
          <w:p w:rsidR="00375ED1" w:rsidRPr="008E3A08" w:rsidRDefault="00375ED1" w:rsidP="007F08CC">
            <w:pPr>
              <w:tabs>
                <w:tab w:val="left" w:pos="567"/>
                <w:tab w:val="left" w:pos="1985"/>
              </w:tabs>
              <w:ind w:right="34" w:firstLine="0"/>
              <w:jc w:val="left"/>
              <w:rPr>
                <w:bCs/>
                <w:color w:val="000000"/>
                <w:sz w:val="14"/>
                <w:szCs w:val="16"/>
              </w:rPr>
            </w:pPr>
          </w:p>
        </w:tc>
      </w:tr>
    </w:tbl>
    <w:p w:rsidR="00375ED1" w:rsidRPr="008E3A08" w:rsidRDefault="00375ED1" w:rsidP="00375ED1">
      <w:pPr>
        <w:pStyle w:val="aff0"/>
        <w:tabs>
          <w:tab w:val="clear" w:pos="360"/>
          <w:tab w:val="left" w:pos="567"/>
          <w:tab w:val="left" w:pos="1985"/>
        </w:tabs>
        <w:spacing w:line="240" w:lineRule="auto"/>
        <w:ind w:right="34"/>
        <w:rPr>
          <w:sz w:val="24"/>
          <w:szCs w:val="24"/>
        </w:rPr>
      </w:pPr>
    </w:p>
    <w:p w:rsidR="005734D7" w:rsidRPr="008E3A08" w:rsidRDefault="00375ED1" w:rsidP="00375ED1">
      <w:pPr>
        <w:pStyle w:val="aff0"/>
        <w:tabs>
          <w:tab w:val="clear" w:pos="360"/>
          <w:tab w:val="left" w:pos="567"/>
          <w:tab w:val="left" w:pos="1985"/>
        </w:tabs>
        <w:spacing w:line="240" w:lineRule="auto"/>
        <w:ind w:left="0" w:right="34" w:firstLine="0"/>
        <w:rPr>
          <w:sz w:val="24"/>
          <w:szCs w:val="24"/>
        </w:rPr>
      </w:pPr>
      <w:r w:rsidRPr="008E3A08">
        <w:rPr>
          <w:szCs w:val="22"/>
        </w:rPr>
        <w:t>Приведённые в форме сведения о физических и юридических лицах являются условными и указаны в качестве примера.</w:t>
      </w:r>
    </w:p>
    <w:p w:rsidR="00211593" w:rsidRPr="008E3A08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line="240" w:lineRule="auto"/>
        <w:ind w:left="0" w:right="34" w:firstLine="0"/>
        <w:jc w:val="left"/>
        <w:rPr>
          <w:szCs w:val="22"/>
        </w:rPr>
        <w:sectPr w:rsidR="00211593" w:rsidRPr="008E3A08" w:rsidSect="005734D7">
          <w:pgSz w:w="16838" w:h="11906" w:orient="landscape" w:code="9"/>
          <w:pgMar w:top="1134" w:right="680" w:bottom="426" w:left="539" w:header="680" w:footer="278" w:gutter="0"/>
          <w:cols w:space="708"/>
          <w:titlePg/>
          <w:docGrid w:linePitch="360"/>
        </w:sectPr>
      </w:pPr>
    </w:p>
    <w:p w:rsidR="00211593" w:rsidRPr="008E3A08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423" w:name="_Toc423423683"/>
      <w:bookmarkStart w:id="424" w:name="_Ref440272051"/>
      <w:bookmarkStart w:id="425" w:name="_Ref440274744"/>
      <w:bookmarkStart w:id="426" w:name="_Toc441131137"/>
      <w:bookmarkStart w:id="427" w:name="_Toc239341204"/>
      <w:r w:rsidRPr="008E3A08">
        <w:rPr>
          <w:sz w:val="24"/>
          <w:szCs w:val="24"/>
        </w:rPr>
        <w:lastRenderedPageBreak/>
        <w:t xml:space="preserve">Согласие на обработку персональных данных (форма </w:t>
      </w:r>
      <w:r w:rsidR="004B506E">
        <w:rPr>
          <w:sz w:val="24"/>
          <w:szCs w:val="24"/>
          <w:lang w:val="ru-RU"/>
        </w:rPr>
        <w:t>9</w:t>
      </w:r>
      <w:r w:rsidRPr="008E3A08">
        <w:rPr>
          <w:sz w:val="24"/>
          <w:szCs w:val="24"/>
        </w:rPr>
        <w:t>)</w:t>
      </w:r>
      <w:bookmarkEnd w:id="382"/>
      <w:bookmarkEnd w:id="423"/>
      <w:bookmarkEnd w:id="424"/>
      <w:bookmarkEnd w:id="425"/>
      <w:bookmarkEnd w:id="426"/>
      <w:bookmarkEnd w:id="427"/>
    </w:p>
    <w:p w:rsidR="00211593" w:rsidRPr="008E3A08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428" w:name="_Toc343690587"/>
      <w:bookmarkStart w:id="429" w:name="_Toc372294431"/>
      <w:bookmarkStart w:id="430" w:name="_Toc379288899"/>
      <w:bookmarkStart w:id="431" w:name="_Toc384734783"/>
      <w:bookmarkStart w:id="432" w:name="_Toc396984081"/>
      <w:bookmarkStart w:id="433" w:name="_Toc423423684"/>
      <w:bookmarkStart w:id="434" w:name="_Toc439170713"/>
      <w:bookmarkStart w:id="435" w:name="_Toc439172815"/>
      <w:bookmarkStart w:id="436" w:name="_Toc439173256"/>
      <w:bookmarkStart w:id="437" w:name="_Toc439238252"/>
      <w:bookmarkStart w:id="438" w:name="_Toc439252799"/>
      <w:bookmarkStart w:id="439" w:name="_Toc439323773"/>
      <w:bookmarkStart w:id="440" w:name="_Toc440361408"/>
      <w:bookmarkStart w:id="441" w:name="_Toc440376290"/>
      <w:bookmarkStart w:id="442" w:name="_Toc440382548"/>
      <w:bookmarkStart w:id="443" w:name="_Toc440447218"/>
      <w:bookmarkStart w:id="444" w:name="_Toc440632379"/>
      <w:bookmarkStart w:id="445" w:name="_Toc440875151"/>
      <w:bookmarkStart w:id="446" w:name="_Toc441131138"/>
      <w:bookmarkStart w:id="447" w:name="_Toc441572143"/>
      <w:bookmarkStart w:id="448" w:name="_Toc441575235"/>
      <w:bookmarkStart w:id="449" w:name="_Toc442195901"/>
      <w:bookmarkStart w:id="450" w:name="_Toc442251943"/>
      <w:bookmarkStart w:id="451" w:name="_Toc442258892"/>
      <w:bookmarkStart w:id="452" w:name="_Toc442259132"/>
      <w:bookmarkStart w:id="453" w:name="_Toc442265443"/>
      <w:bookmarkStart w:id="454" w:name="_Toc447292649"/>
      <w:bookmarkStart w:id="455" w:name="_Toc461809095"/>
      <w:bookmarkStart w:id="456" w:name="_Toc463514514"/>
      <w:bookmarkStart w:id="457" w:name="_Toc466908634"/>
      <w:bookmarkStart w:id="458" w:name="_Toc468196573"/>
      <w:bookmarkStart w:id="459" w:name="_Toc468446654"/>
      <w:bookmarkStart w:id="460" w:name="_Toc468446848"/>
      <w:bookmarkStart w:id="461" w:name="_Toc469479704"/>
      <w:bookmarkStart w:id="462" w:name="_Toc471986654"/>
      <w:bookmarkStart w:id="463" w:name="_Toc498509288"/>
      <w:bookmarkStart w:id="464" w:name="_Toc524939644"/>
      <w:bookmarkStart w:id="465" w:name="_Toc535853833"/>
      <w:bookmarkStart w:id="466" w:name="_Toc536020464"/>
      <w:bookmarkStart w:id="467" w:name="_Toc239341205"/>
      <w:r w:rsidRPr="008E3A08">
        <w:rPr>
          <w:sz w:val="24"/>
          <w:szCs w:val="24"/>
        </w:rPr>
        <w:t xml:space="preserve">Форма </w:t>
      </w:r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r w:rsidRPr="008E3A08">
        <w:rPr>
          <w:sz w:val="24"/>
          <w:szCs w:val="24"/>
        </w:rPr>
        <w:t>Согласия на обработку персональных данных</w:t>
      </w:r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</w:p>
    <w:p w:rsidR="00211593" w:rsidRPr="008E3A08" w:rsidRDefault="00211593" w:rsidP="00514096">
      <w:pPr>
        <w:tabs>
          <w:tab w:val="left" w:pos="567"/>
          <w:tab w:val="left" w:pos="1985"/>
          <w:tab w:val="left" w:pos="4757"/>
        </w:tabs>
        <w:ind w:right="34" w:firstLine="0"/>
        <w:jc w:val="left"/>
      </w:pPr>
      <w:r w:rsidRPr="008E3A08">
        <w:rPr>
          <w:szCs w:val="24"/>
        </w:rPr>
        <w:t xml:space="preserve">Приложение </w:t>
      </w:r>
      <w:r w:rsidR="006A71AA" w:rsidRPr="008E3A08">
        <w:rPr>
          <w:szCs w:val="24"/>
        </w:rPr>
        <w:t>8</w:t>
      </w:r>
      <w:r w:rsidRPr="008E3A08">
        <w:rPr>
          <w:szCs w:val="24"/>
        </w:rPr>
        <w:t xml:space="preserve"> к письму о подаче оферты</w:t>
      </w:r>
      <w:r w:rsidRPr="008E3A08">
        <w:rPr>
          <w:szCs w:val="24"/>
        </w:rPr>
        <w:br/>
      </w:r>
      <w:r w:rsidRPr="008E3A08">
        <w:t>от «___</w:t>
      </w:r>
      <w:proofErr w:type="gramStart"/>
      <w:r w:rsidRPr="008E3A08">
        <w:t>_»_</w:t>
      </w:r>
      <w:proofErr w:type="gramEnd"/>
      <w:r w:rsidRPr="008E3A08">
        <w:t>____________ г. №__________</w:t>
      </w:r>
    </w:p>
    <w:p w:rsidR="00211593" w:rsidRPr="008E3A08" w:rsidRDefault="00211593" w:rsidP="0013463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</w:p>
    <w:p w:rsidR="00E830D8" w:rsidRPr="008E3A08" w:rsidRDefault="00E830D8" w:rsidP="00E830D8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8E3A08">
        <w:rPr>
          <w:b/>
          <w:szCs w:val="24"/>
        </w:rPr>
        <w:t>Согласие на обработку персональных данных</w:t>
      </w:r>
    </w:p>
    <w:p w:rsidR="00E830D8" w:rsidRPr="008E3A08" w:rsidRDefault="00E830D8" w:rsidP="00E830D8">
      <w:pPr>
        <w:tabs>
          <w:tab w:val="left" w:pos="0"/>
        </w:tabs>
        <w:jc w:val="center"/>
        <w:rPr>
          <w:b/>
          <w:snapToGrid w:val="0"/>
          <w:szCs w:val="24"/>
        </w:rPr>
      </w:pPr>
      <w:r w:rsidRPr="008E3A08">
        <w:rPr>
          <w:b/>
          <w:snapToGrid w:val="0"/>
          <w:szCs w:val="24"/>
        </w:rPr>
        <w:t>от «</w:t>
      </w:r>
      <w:r w:rsidRPr="008E3A08">
        <w:rPr>
          <w:snapToGrid w:val="0"/>
          <w:szCs w:val="24"/>
        </w:rPr>
        <w:t>_____</w:t>
      </w:r>
      <w:r w:rsidRPr="008E3A08">
        <w:rPr>
          <w:b/>
          <w:snapToGrid w:val="0"/>
          <w:szCs w:val="24"/>
        </w:rPr>
        <w:t xml:space="preserve">» </w:t>
      </w:r>
      <w:r w:rsidRPr="008E3A08">
        <w:rPr>
          <w:snapToGrid w:val="0"/>
          <w:szCs w:val="24"/>
        </w:rPr>
        <w:t>____________</w:t>
      </w:r>
      <w:r w:rsidRPr="008E3A08">
        <w:rPr>
          <w:b/>
          <w:snapToGrid w:val="0"/>
          <w:szCs w:val="24"/>
        </w:rPr>
        <w:t xml:space="preserve"> 20</w:t>
      </w:r>
      <w:r w:rsidRPr="008E3A08">
        <w:rPr>
          <w:snapToGrid w:val="0"/>
          <w:szCs w:val="24"/>
        </w:rPr>
        <w:t>____</w:t>
      </w:r>
      <w:r w:rsidRPr="008E3A08">
        <w:rPr>
          <w:b/>
          <w:snapToGrid w:val="0"/>
          <w:szCs w:val="24"/>
        </w:rPr>
        <w:t xml:space="preserve"> г. </w:t>
      </w:r>
    </w:p>
    <w:p w:rsidR="00E830D8" w:rsidRPr="008E3A08" w:rsidRDefault="00E830D8" w:rsidP="00E830D8">
      <w:pPr>
        <w:jc w:val="center"/>
        <w:rPr>
          <w:szCs w:val="24"/>
        </w:rPr>
      </w:pPr>
    </w:p>
    <w:p w:rsidR="00E830D8" w:rsidRPr="008E3A08" w:rsidRDefault="00E830D8" w:rsidP="00E830D8">
      <w:pPr>
        <w:rPr>
          <w:szCs w:val="24"/>
        </w:rPr>
      </w:pPr>
    </w:p>
    <w:p w:rsidR="00E830D8" w:rsidRPr="008E3A08" w:rsidRDefault="00E830D8" w:rsidP="00E830D8">
      <w:pPr>
        <w:autoSpaceDE w:val="0"/>
        <w:autoSpaceDN w:val="0"/>
        <w:adjustRightInd w:val="0"/>
        <w:rPr>
          <w:snapToGrid w:val="0"/>
          <w:szCs w:val="24"/>
        </w:rPr>
      </w:pPr>
      <w:r w:rsidRPr="008E3A08">
        <w:rPr>
          <w:snapToGrid w:val="0"/>
          <w:szCs w:val="24"/>
        </w:rPr>
        <w:t>Настоящим ___________________________________________________________________</w:t>
      </w:r>
    </w:p>
    <w:p w:rsidR="00E830D8" w:rsidRPr="008E3A08" w:rsidRDefault="00E830D8" w:rsidP="00E830D8">
      <w:pPr>
        <w:autoSpaceDE w:val="0"/>
        <w:autoSpaceDN w:val="0"/>
        <w:adjustRightInd w:val="0"/>
        <w:jc w:val="center"/>
        <w:rPr>
          <w:i/>
          <w:szCs w:val="24"/>
        </w:rPr>
      </w:pPr>
      <w:r w:rsidRPr="008E3A08">
        <w:rPr>
          <w:i/>
          <w:szCs w:val="24"/>
        </w:rPr>
        <w:t>(указывается</w:t>
      </w:r>
      <w:r w:rsidRPr="008E3A08">
        <w:rPr>
          <w:szCs w:val="24"/>
        </w:rPr>
        <w:t xml:space="preserve"> </w:t>
      </w:r>
      <w:r w:rsidRPr="008E3A08">
        <w:rPr>
          <w:i/>
          <w:szCs w:val="24"/>
        </w:rPr>
        <w:t>полное наименование участника закупочной процедуры</w:t>
      </w:r>
    </w:p>
    <w:p w:rsidR="00E830D8" w:rsidRPr="008E3A08" w:rsidRDefault="00E830D8" w:rsidP="00E830D8">
      <w:pPr>
        <w:autoSpaceDE w:val="0"/>
        <w:autoSpaceDN w:val="0"/>
        <w:adjustRightInd w:val="0"/>
        <w:jc w:val="center"/>
        <w:rPr>
          <w:szCs w:val="24"/>
        </w:rPr>
      </w:pPr>
      <w:r w:rsidRPr="008E3A08">
        <w:rPr>
          <w:b/>
          <w:i/>
          <w:szCs w:val="24"/>
        </w:rPr>
        <w:t>______________________________________________________________________________</w:t>
      </w:r>
      <w:r w:rsidRPr="008E3A08">
        <w:rPr>
          <w:szCs w:val="24"/>
        </w:rPr>
        <w:t xml:space="preserve"> </w:t>
      </w:r>
      <w:r w:rsidRPr="008E3A08">
        <w:rPr>
          <w:i/>
        </w:rPr>
        <w:t>(потенциального контрагента), контрагента)</w:t>
      </w:r>
    </w:p>
    <w:p w:rsidR="00E830D8" w:rsidRPr="008E3A08" w:rsidRDefault="00E830D8" w:rsidP="00E830D8">
      <w:pPr>
        <w:autoSpaceDE w:val="0"/>
        <w:autoSpaceDN w:val="0"/>
        <w:adjustRightInd w:val="0"/>
        <w:rPr>
          <w:sz w:val="18"/>
          <w:szCs w:val="24"/>
        </w:rPr>
      </w:pPr>
    </w:p>
    <w:p w:rsidR="00E830D8" w:rsidRPr="008E3A08" w:rsidRDefault="00E830D8" w:rsidP="00E830D8">
      <w:pPr>
        <w:autoSpaceDE w:val="0"/>
        <w:autoSpaceDN w:val="0"/>
        <w:adjustRightInd w:val="0"/>
        <w:rPr>
          <w:szCs w:val="24"/>
        </w:rPr>
      </w:pPr>
      <w:r w:rsidRPr="008E3A08">
        <w:rPr>
          <w:szCs w:val="24"/>
        </w:rPr>
        <w:t>Адрес регистрации: ____________________________________________________________</w:t>
      </w:r>
    </w:p>
    <w:p w:rsidR="00E830D8" w:rsidRPr="008E3A08" w:rsidRDefault="00E830D8" w:rsidP="00E830D8">
      <w:pPr>
        <w:autoSpaceDE w:val="0"/>
        <w:autoSpaceDN w:val="0"/>
        <w:adjustRightInd w:val="0"/>
        <w:rPr>
          <w:sz w:val="18"/>
          <w:szCs w:val="24"/>
        </w:rPr>
      </w:pPr>
    </w:p>
    <w:p w:rsidR="00E830D8" w:rsidRPr="008E3A08" w:rsidRDefault="00E830D8" w:rsidP="00E830D8">
      <w:pPr>
        <w:autoSpaceDE w:val="0"/>
        <w:autoSpaceDN w:val="0"/>
        <w:adjustRightInd w:val="0"/>
        <w:rPr>
          <w:szCs w:val="24"/>
        </w:rPr>
      </w:pPr>
      <w:r w:rsidRPr="008E3A08">
        <w:rPr>
          <w:szCs w:val="24"/>
        </w:rPr>
        <w:t xml:space="preserve">Свидетельство о регистрации: ___________________________________________________ </w:t>
      </w:r>
    </w:p>
    <w:p w:rsidR="00E830D8" w:rsidRPr="008E3A08" w:rsidRDefault="00E830D8" w:rsidP="00E830D8">
      <w:pPr>
        <w:autoSpaceDE w:val="0"/>
        <w:autoSpaceDN w:val="0"/>
        <w:adjustRightInd w:val="0"/>
        <w:rPr>
          <w:b/>
          <w:i/>
          <w:sz w:val="18"/>
          <w:szCs w:val="24"/>
        </w:rPr>
      </w:pPr>
    </w:p>
    <w:p w:rsidR="00E830D8" w:rsidRPr="008E3A08" w:rsidRDefault="00E830D8" w:rsidP="00E830D8">
      <w:pPr>
        <w:autoSpaceDE w:val="0"/>
        <w:autoSpaceDN w:val="0"/>
        <w:adjustRightInd w:val="0"/>
        <w:rPr>
          <w:b/>
          <w:i/>
          <w:szCs w:val="24"/>
        </w:rPr>
      </w:pPr>
      <w:r w:rsidRPr="008E3A08">
        <w:rPr>
          <w:i/>
          <w:szCs w:val="24"/>
        </w:rPr>
        <w:t xml:space="preserve">ИНН </w:t>
      </w:r>
      <w:r w:rsidRPr="008E3A08">
        <w:rPr>
          <w:b/>
          <w:i/>
          <w:szCs w:val="24"/>
        </w:rPr>
        <w:t>__________________________</w:t>
      </w:r>
    </w:p>
    <w:p w:rsidR="00E830D8" w:rsidRPr="008E3A08" w:rsidRDefault="00E830D8" w:rsidP="00E830D8">
      <w:pPr>
        <w:autoSpaceDE w:val="0"/>
        <w:autoSpaceDN w:val="0"/>
        <w:adjustRightInd w:val="0"/>
        <w:rPr>
          <w:b/>
          <w:i/>
          <w:szCs w:val="24"/>
        </w:rPr>
      </w:pPr>
      <w:r w:rsidRPr="008E3A08">
        <w:rPr>
          <w:i/>
          <w:szCs w:val="24"/>
        </w:rPr>
        <w:t xml:space="preserve">КПП </w:t>
      </w:r>
      <w:r w:rsidRPr="008E3A08">
        <w:rPr>
          <w:b/>
          <w:i/>
          <w:szCs w:val="24"/>
        </w:rPr>
        <w:t>__________________________</w:t>
      </w:r>
    </w:p>
    <w:p w:rsidR="00E830D8" w:rsidRPr="008E3A08" w:rsidRDefault="00E830D8" w:rsidP="00E830D8">
      <w:pPr>
        <w:autoSpaceDE w:val="0"/>
        <w:autoSpaceDN w:val="0"/>
        <w:adjustRightInd w:val="0"/>
        <w:rPr>
          <w:szCs w:val="24"/>
        </w:rPr>
      </w:pPr>
      <w:r w:rsidRPr="008E3A08">
        <w:rPr>
          <w:i/>
          <w:szCs w:val="24"/>
        </w:rPr>
        <w:t>ОГРН _________________________</w:t>
      </w:r>
    </w:p>
    <w:p w:rsidR="00E830D8" w:rsidRPr="008E3A08" w:rsidRDefault="00E830D8" w:rsidP="00E830D8">
      <w:pPr>
        <w:autoSpaceDE w:val="0"/>
        <w:autoSpaceDN w:val="0"/>
        <w:adjustRightInd w:val="0"/>
        <w:rPr>
          <w:szCs w:val="24"/>
        </w:rPr>
      </w:pPr>
    </w:p>
    <w:p w:rsidR="00E830D8" w:rsidRPr="008E3A08" w:rsidRDefault="00E830D8" w:rsidP="00E830D8">
      <w:pPr>
        <w:autoSpaceDE w:val="0"/>
        <w:autoSpaceDN w:val="0"/>
        <w:adjustRightInd w:val="0"/>
        <w:rPr>
          <w:b/>
          <w:i/>
          <w:szCs w:val="24"/>
        </w:rPr>
      </w:pPr>
      <w:r w:rsidRPr="008E3A08">
        <w:rPr>
          <w:szCs w:val="24"/>
        </w:rPr>
        <w:t>в лице</w:t>
      </w:r>
      <w:r w:rsidRPr="008E3A08">
        <w:rPr>
          <w:b/>
          <w:i/>
          <w:szCs w:val="24"/>
        </w:rPr>
        <w:t xml:space="preserve"> _______________________________________________________________________</w:t>
      </w:r>
    </w:p>
    <w:p w:rsidR="00E830D8" w:rsidRPr="008E3A08" w:rsidRDefault="00E830D8" w:rsidP="00E830D8">
      <w:pPr>
        <w:autoSpaceDE w:val="0"/>
        <w:autoSpaceDN w:val="0"/>
        <w:adjustRightInd w:val="0"/>
        <w:jc w:val="center"/>
        <w:rPr>
          <w:bCs/>
          <w:i/>
          <w:iCs/>
          <w:szCs w:val="24"/>
        </w:rPr>
      </w:pPr>
      <w:r w:rsidRPr="008E3A08">
        <w:rPr>
          <w:i/>
          <w:szCs w:val="24"/>
        </w:rPr>
        <w:t>(указываются Ф.И.О.,</w:t>
      </w:r>
      <w:r w:rsidRPr="008E3A08">
        <w:rPr>
          <w:bCs/>
          <w:i/>
          <w:iCs/>
          <w:szCs w:val="24"/>
        </w:rPr>
        <w:t xml:space="preserve"> адрес, номер основного документа, удостоверяющего личность,</w:t>
      </w:r>
    </w:p>
    <w:p w:rsidR="00E830D8" w:rsidRPr="008E3A08" w:rsidRDefault="00E830D8" w:rsidP="00E830D8">
      <w:pPr>
        <w:rPr>
          <w:szCs w:val="24"/>
        </w:rPr>
      </w:pPr>
      <w:r w:rsidRPr="008E3A08">
        <w:rPr>
          <w:b/>
          <w:bCs/>
          <w:i/>
          <w:iCs/>
          <w:szCs w:val="24"/>
        </w:rPr>
        <w:t>_____________________________________________________________________________</w:t>
      </w:r>
      <w:r w:rsidRPr="008E3A08">
        <w:rPr>
          <w:bCs/>
          <w:iCs/>
          <w:szCs w:val="24"/>
        </w:rPr>
        <w:t>,</w:t>
      </w:r>
    </w:p>
    <w:p w:rsidR="00E830D8" w:rsidRPr="008E3A08" w:rsidRDefault="00E830D8" w:rsidP="00E830D8">
      <w:pPr>
        <w:autoSpaceDE w:val="0"/>
        <w:autoSpaceDN w:val="0"/>
        <w:adjustRightInd w:val="0"/>
        <w:jc w:val="center"/>
        <w:rPr>
          <w:b/>
          <w:bCs/>
          <w:i/>
          <w:iCs/>
          <w:szCs w:val="24"/>
        </w:rPr>
      </w:pPr>
      <w:r w:rsidRPr="008E3A08">
        <w:rPr>
          <w:bCs/>
          <w:i/>
          <w:iCs/>
          <w:szCs w:val="24"/>
        </w:rPr>
        <w:t>сведения о дате выдачи указанного документа и выдавшем его органе) *</w:t>
      </w:r>
    </w:p>
    <w:p w:rsidR="00E830D8" w:rsidRPr="008E3A08" w:rsidRDefault="00E830D8" w:rsidP="00E830D8">
      <w:pPr>
        <w:autoSpaceDE w:val="0"/>
        <w:autoSpaceDN w:val="0"/>
        <w:adjustRightInd w:val="0"/>
        <w:rPr>
          <w:b/>
          <w:i/>
          <w:szCs w:val="24"/>
        </w:rPr>
      </w:pPr>
    </w:p>
    <w:p w:rsidR="00E830D8" w:rsidRPr="008E3A08" w:rsidRDefault="00E830D8" w:rsidP="00E830D8">
      <w:pPr>
        <w:autoSpaceDE w:val="0"/>
        <w:autoSpaceDN w:val="0"/>
        <w:adjustRightInd w:val="0"/>
        <w:rPr>
          <w:szCs w:val="24"/>
        </w:rPr>
      </w:pPr>
      <w:r w:rsidRPr="008E3A08">
        <w:rPr>
          <w:i/>
          <w:szCs w:val="24"/>
        </w:rPr>
        <w:t xml:space="preserve">действующего на основании </w:t>
      </w:r>
      <w:r w:rsidRPr="008E3A08">
        <w:rPr>
          <w:b/>
          <w:i/>
          <w:szCs w:val="24"/>
        </w:rPr>
        <w:t>_____________________________________</w:t>
      </w:r>
      <w:r w:rsidRPr="008E3A08">
        <w:rPr>
          <w:szCs w:val="24"/>
        </w:rPr>
        <w:t xml:space="preserve">, дает свое согласие </w:t>
      </w:r>
      <w:r w:rsidR="00926F21" w:rsidRPr="008E3A08">
        <w:rPr>
          <w:b/>
          <w:szCs w:val="24"/>
        </w:rPr>
        <w:t>Публичному акционерному обществу «</w:t>
      </w:r>
      <w:proofErr w:type="spellStart"/>
      <w:r w:rsidR="00926F21" w:rsidRPr="008E3A08">
        <w:rPr>
          <w:b/>
          <w:szCs w:val="24"/>
        </w:rPr>
        <w:t>Россети</w:t>
      </w:r>
      <w:proofErr w:type="spellEnd"/>
      <w:r w:rsidR="00926F21" w:rsidRPr="008E3A08">
        <w:rPr>
          <w:b/>
          <w:szCs w:val="24"/>
        </w:rPr>
        <w:t xml:space="preserve"> Центр</w:t>
      </w:r>
      <w:r w:rsidR="00926F21" w:rsidRPr="008E3A08">
        <w:rPr>
          <w:b/>
          <w:snapToGrid w:val="0"/>
          <w:szCs w:val="24"/>
        </w:rPr>
        <w:t>»</w:t>
      </w:r>
      <w:r w:rsidR="00926F21" w:rsidRPr="008E3A08">
        <w:rPr>
          <w:snapToGrid w:val="0"/>
          <w:szCs w:val="24"/>
        </w:rPr>
        <w:t xml:space="preserve">, зарегистрированному по адресу: </w:t>
      </w:r>
      <w:r w:rsidR="00926F21" w:rsidRPr="008E3A08">
        <w:rPr>
          <w:iCs/>
          <w:szCs w:val="24"/>
        </w:rPr>
        <w:t xml:space="preserve">РФ, </w:t>
      </w:r>
      <w:r w:rsidR="00926F21" w:rsidRPr="008E3A08">
        <w:rPr>
          <w:snapToGrid w:val="0"/>
          <w:szCs w:val="24"/>
        </w:rPr>
        <w:t>119017, г. Москва, ул. Малая Ордынка, 15</w:t>
      </w:r>
      <w:r w:rsidR="00926F21" w:rsidRPr="008E3A08">
        <w:rPr>
          <w:szCs w:val="24"/>
        </w:rPr>
        <w:t xml:space="preserve">, </w:t>
      </w:r>
      <w:r w:rsidR="00926F21" w:rsidRPr="008E3A08">
        <w:rPr>
          <w:b/>
          <w:szCs w:val="24"/>
        </w:rPr>
        <w:t>Публичному акционерному обществу «</w:t>
      </w:r>
      <w:proofErr w:type="spellStart"/>
      <w:r w:rsidR="00926F21" w:rsidRPr="008E3A08">
        <w:rPr>
          <w:b/>
          <w:szCs w:val="24"/>
        </w:rPr>
        <w:t>Россети</w:t>
      </w:r>
      <w:proofErr w:type="spellEnd"/>
      <w:r w:rsidR="00926F21" w:rsidRPr="008E3A08">
        <w:rPr>
          <w:b/>
          <w:szCs w:val="24"/>
        </w:rPr>
        <w:t xml:space="preserve"> Центр и Приволжье»</w:t>
      </w:r>
      <w:r w:rsidR="00926F21" w:rsidRPr="008E3A08">
        <w:rPr>
          <w:szCs w:val="24"/>
        </w:rPr>
        <w:t xml:space="preserve">, </w:t>
      </w:r>
      <w:r w:rsidR="00926F21" w:rsidRPr="008E3A08">
        <w:rPr>
          <w:snapToGrid w:val="0"/>
          <w:szCs w:val="24"/>
        </w:rPr>
        <w:t>зарегистрированному по адресу: г. Нижний Новгород, ул. Рождественская, 33</w:t>
      </w:r>
      <w:r w:rsidR="00926F21" w:rsidRPr="008E3A08">
        <w:rPr>
          <w:i/>
          <w:szCs w:val="24"/>
        </w:rPr>
        <w:t>**</w:t>
      </w:r>
      <w:r w:rsidR="00926F21" w:rsidRPr="008E3A08">
        <w:rPr>
          <w:snapToGrid w:val="0"/>
          <w:szCs w:val="24"/>
        </w:rPr>
        <w:t xml:space="preserve">, </w:t>
      </w:r>
      <w:r w:rsidR="00926F21" w:rsidRPr="008E3A08">
        <w:rPr>
          <w:szCs w:val="24"/>
        </w:rPr>
        <w:t>и</w:t>
      </w:r>
      <w:r w:rsidR="00926F21" w:rsidRPr="008E3A08">
        <w:rPr>
          <w:i/>
          <w:szCs w:val="24"/>
        </w:rPr>
        <w:t xml:space="preserve"> </w:t>
      </w:r>
      <w:r w:rsidR="00926F21" w:rsidRPr="008E3A08">
        <w:rPr>
          <w:b/>
          <w:szCs w:val="24"/>
        </w:rPr>
        <w:t>Публичному акционерному обществу «Российские сети»</w:t>
      </w:r>
      <w:r w:rsidRPr="008E3A08">
        <w:rPr>
          <w:szCs w:val="24"/>
        </w:rPr>
        <w:t xml:space="preserve">, </w:t>
      </w:r>
      <w:r w:rsidRPr="008E3A08">
        <w:rPr>
          <w:snapToGrid w:val="0"/>
          <w:szCs w:val="24"/>
        </w:rPr>
        <w:t>зарегистрированному по адресу: г. Москва, ул. Беловежская, 4, в отношении</w:t>
      </w:r>
      <w:r w:rsidRPr="008E3A08">
        <w:rPr>
          <w:szCs w:val="24"/>
        </w:rPr>
        <w:t xml:space="preserve">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 / контрагента / третьего лица, привлеченного контрагентом к исполнению своих обязательств по договору</w:t>
      </w:r>
      <w:r w:rsidR="000714A6" w:rsidRPr="008E3A08">
        <w:rPr>
          <w:szCs w:val="24"/>
        </w:rPr>
        <w:t>(</w:t>
      </w:r>
      <w:proofErr w:type="spellStart"/>
      <w:r w:rsidR="000714A6" w:rsidRPr="008E3A08">
        <w:rPr>
          <w:szCs w:val="24"/>
        </w:rPr>
        <w:t>ам</w:t>
      </w:r>
      <w:proofErr w:type="spellEnd"/>
      <w:r w:rsidR="000714A6" w:rsidRPr="008E3A08">
        <w:rPr>
          <w:szCs w:val="24"/>
        </w:rPr>
        <w:t>)</w:t>
      </w:r>
      <w:r w:rsidRPr="008E3A08">
        <w:rPr>
          <w:szCs w:val="24"/>
        </w:rPr>
        <w:t>: фамилия</w:t>
      </w:r>
      <w:r w:rsidRPr="008E3A08">
        <w:rPr>
          <w:snapToGrid w:val="0"/>
          <w:szCs w:val="24"/>
        </w:rPr>
        <w:t xml:space="preserve">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- на совершение действий, предусмотренных п. 3 ст. 3 Федерального закона от 27.07.2006 № 152-ФЗ «О персональных данных», </w:t>
      </w:r>
      <w:r w:rsidRPr="008E3A08">
        <w:rPr>
          <w:szCs w:val="24"/>
        </w:rPr>
        <w:t>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</w:t>
      </w:r>
      <w:r w:rsidR="00033E96" w:rsidRPr="008E3A08">
        <w:rPr>
          <w:szCs w:val="24"/>
        </w:rPr>
        <w:t>), руководителей</w:t>
      </w:r>
      <w:r w:rsidRPr="008E3A08">
        <w:rPr>
          <w:szCs w:val="24"/>
        </w:rPr>
        <w:t xml:space="preserve"> и бенефициаров.***</w:t>
      </w:r>
    </w:p>
    <w:p w:rsidR="00E830D8" w:rsidRPr="008E3A08" w:rsidRDefault="00E830D8" w:rsidP="00E830D8">
      <w:pPr>
        <w:ind w:firstLine="709"/>
        <w:rPr>
          <w:snapToGrid w:val="0"/>
          <w:szCs w:val="24"/>
        </w:rPr>
      </w:pPr>
      <w:r w:rsidRPr="008E3A08">
        <w:rPr>
          <w:snapToGrid w:val="0"/>
          <w:szCs w:val="24"/>
        </w:rPr>
        <w:t xml:space="preserve">Цель обработки персональных данных: </w:t>
      </w:r>
      <w:r w:rsidRPr="008E3A08">
        <w:rPr>
          <w:szCs w:val="24"/>
        </w:rPr>
        <w:t xml:space="preserve">обеспечение соблюдения требований законодательства Российской Федерации, в том числе статьи 13.3 Федерального закона от 25.12.2008 № 273-ФЗ «О противодействии коррупции», </w:t>
      </w:r>
      <w:r w:rsidRPr="008E3A08">
        <w:rPr>
          <w:snapToGrid w:val="0"/>
          <w:szCs w:val="24"/>
        </w:rPr>
        <w:t>выполнение поручений Правительства Российской Федерации от 28.12.2011 № ВП-П13-9308, протокольного решения Комиссии при 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E830D8" w:rsidRPr="008E3A08" w:rsidRDefault="00E830D8" w:rsidP="00E830D8">
      <w:pPr>
        <w:ind w:firstLine="709"/>
        <w:rPr>
          <w:snapToGrid w:val="0"/>
          <w:color w:val="000000"/>
          <w:szCs w:val="24"/>
        </w:rPr>
      </w:pPr>
      <w:r w:rsidRPr="008E3A08">
        <w:rPr>
          <w:snapToGrid w:val="0"/>
          <w:szCs w:val="24"/>
        </w:rPr>
        <w:lastRenderedPageBreak/>
        <w:t>Срок, в течение которого действует настоящее согласие: со дня его подписания до момента фактического достижения цели обработки</w:t>
      </w:r>
      <w:r w:rsidRPr="008E3A08">
        <w:rPr>
          <w:snapToGrid w:val="0"/>
          <w:color w:val="000000"/>
          <w:szCs w:val="24"/>
        </w:rPr>
        <w:t xml:space="preserve">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</w:p>
    <w:p w:rsidR="00E830D8" w:rsidRPr="008E3A08" w:rsidRDefault="00E830D8" w:rsidP="00E830D8">
      <w:pPr>
        <w:ind w:firstLine="709"/>
        <w:rPr>
          <w:snapToGrid w:val="0"/>
          <w:color w:val="000000"/>
          <w:sz w:val="28"/>
          <w:szCs w:val="28"/>
        </w:rPr>
      </w:pPr>
    </w:p>
    <w:p w:rsidR="00CF5A73" w:rsidRPr="008E3A08" w:rsidRDefault="00CF5A73" w:rsidP="00CF5A73">
      <w:pPr>
        <w:ind w:firstLine="709"/>
        <w:rPr>
          <w:snapToGrid w:val="0"/>
          <w:color w:val="000000"/>
          <w:sz w:val="28"/>
          <w:szCs w:val="28"/>
        </w:rPr>
      </w:pPr>
    </w:p>
    <w:p w:rsidR="00CF5A73" w:rsidRPr="008E3A08" w:rsidRDefault="00CF5A73" w:rsidP="00CF5A73">
      <w:pPr>
        <w:ind w:firstLine="709"/>
        <w:rPr>
          <w:snapToGrid w:val="0"/>
          <w:color w:val="000000"/>
          <w:sz w:val="28"/>
          <w:szCs w:val="28"/>
        </w:rPr>
      </w:pPr>
    </w:p>
    <w:p w:rsidR="00CF5A73" w:rsidRPr="008E3A08" w:rsidRDefault="00CF5A73" w:rsidP="00CF5A73">
      <w:pPr>
        <w:ind w:firstLine="709"/>
        <w:rPr>
          <w:snapToGrid w:val="0"/>
          <w:color w:val="000000"/>
          <w:sz w:val="28"/>
          <w:szCs w:val="28"/>
        </w:rPr>
      </w:pPr>
    </w:p>
    <w:p w:rsidR="00CF5A73" w:rsidRPr="008E3A08" w:rsidRDefault="00CF5A73" w:rsidP="00CF5A73">
      <w:pPr>
        <w:rPr>
          <w:color w:val="000000"/>
          <w:sz w:val="28"/>
          <w:szCs w:val="28"/>
        </w:rPr>
      </w:pPr>
      <w:r w:rsidRPr="008E3A08">
        <w:rPr>
          <w:color w:val="000000"/>
          <w:sz w:val="28"/>
          <w:szCs w:val="28"/>
        </w:rPr>
        <w:t>____________________________                         ___________________________</w:t>
      </w:r>
    </w:p>
    <w:p w:rsidR="00CF5A73" w:rsidRPr="008E3A08" w:rsidRDefault="00CF5A73" w:rsidP="00CF5A73">
      <w:pPr>
        <w:contextualSpacing/>
      </w:pPr>
      <w:r w:rsidRPr="008E3A08">
        <w:t xml:space="preserve">(Подпись субъекта персональных данных / </w:t>
      </w:r>
      <w:r w:rsidRPr="008E3A08">
        <w:tab/>
      </w:r>
      <w:r w:rsidRPr="008E3A08">
        <w:tab/>
      </w:r>
      <w:r w:rsidRPr="008E3A08">
        <w:tab/>
        <w:t xml:space="preserve"> (Ф.И.О. и должность подписавшего*)</w:t>
      </w:r>
    </w:p>
    <w:p w:rsidR="00CF5A73" w:rsidRPr="008E3A08" w:rsidRDefault="00CF5A73" w:rsidP="00CF5A73">
      <w:pPr>
        <w:contextualSpacing/>
      </w:pPr>
      <w:r w:rsidRPr="008E3A08">
        <w:t xml:space="preserve">уполномоченного представителя)                                                </w:t>
      </w:r>
    </w:p>
    <w:p w:rsidR="00CF5A73" w:rsidRPr="008E3A08" w:rsidRDefault="00CF5A73" w:rsidP="00CF5A73">
      <w:pPr>
        <w:rPr>
          <w:b/>
          <w:bCs/>
          <w:sz w:val="28"/>
          <w:szCs w:val="28"/>
        </w:rPr>
      </w:pPr>
    </w:p>
    <w:p w:rsidR="00CF5A73" w:rsidRPr="008E3A08" w:rsidRDefault="00CF5A73" w:rsidP="00CF5A73">
      <w:pPr>
        <w:rPr>
          <w:b/>
          <w:bCs/>
          <w:sz w:val="28"/>
          <w:szCs w:val="28"/>
        </w:rPr>
      </w:pPr>
      <w:r w:rsidRPr="008E3A08">
        <w:rPr>
          <w:b/>
          <w:bCs/>
          <w:sz w:val="28"/>
          <w:szCs w:val="28"/>
        </w:rPr>
        <w:t>М.П.</w:t>
      </w:r>
    </w:p>
    <w:p w:rsidR="00CF5A73" w:rsidRPr="008E3A08" w:rsidRDefault="00CF5A73" w:rsidP="00CF5A73">
      <w:pPr>
        <w:rPr>
          <w:szCs w:val="24"/>
        </w:rPr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left"/>
      </w:pPr>
      <w:r w:rsidRPr="008E3A08">
        <w:br w:type="page"/>
      </w:r>
    </w:p>
    <w:p w:rsidR="00923EDA" w:rsidRPr="008E3A08" w:rsidRDefault="00923EDA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468" w:name="_Toc439252801"/>
      <w:bookmarkStart w:id="469" w:name="_Toc439323774"/>
      <w:bookmarkStart w:id="470" w:name="_Toc440361409"/>
      <w:bookmarkStart w:id="471" w:name="_Toc440376291"/>
      <w:bookmarkStart w:id="472" w:name="_Toc440382549"/>
      <w:bookmarkStart w:id="473" w:name="_Toc440447219"/>
      <w:bookmarkStart w:id="474" w:name="_Toc440632380"/>
      <w:bookmarkStart w:id="475" w:name="_Toc440875152"/>
      <w:bookmarkStart w:id="476" w:name="_Toc441131139"/>
      <w:bookmarkStart w:id="477" w:name="_Toc441572145"/>
      <w:bookmarkStart w:id="478" w:name="_Toc441575237"/>
      <w:bookmarkStart w:id="479" w:name="_Toc442195903"/>
      <w:bookmarkStart w:id="480" w:name="_Toc442251945"/>
      <w:bookmarkStart w:id="481" w:name="_Toc442258894"/>
      <w:bookmarkStart w:id="482" w:name="_Toc442259134"/>
      <w:bookmarkStart w:id="483" w:name="_Toc447292897"/>
      <w:bookmarkStart w:id="484" w:name="_Toc461808969"/>
      <w:bookmarkStart w:id="485" w:name="_Toc463514644"/>
      <w:bookmarkStart w:id="486" w:name="_Toc466969454"/>
      <w:bookmarkStart w:id="487" w:name="_Toc468453122"/>
      <w:bookmarkStart w:id="488" w:name="_Toc469479841"/>
      <w:bookmarkStart w:id="489" w:name="_Toc471988205"/>
      <w:bookmarkStart w:id="490" w:name="_Toc472497905"/>
      <w:bookmarkStart w:id="491" w:name="_Toc498509531"/>
      <w:bookmarkStart w:id="492" w:name="_Toc524939646"/>
      <w:bookmarkStart w:id="493" w:name="_Toc535853835"/>
      <w:bookmarkStart w:id="494" w:name="_Toc536020466"/>
      <w:bookmarkStart w:id="495" w:name="_Toc239341206"/>
      <w:r w:rsidRPr="008E3A08">
        <w:rPr>
          <w:sz w:val="24"/>
          <w:szCs w:val="24"/>
        </w:rPr>
        <w:lastRenderedPageBreak/>
        <w:t>Инструкции по заполнению</w:t>
      </w:r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</w:p>
    <w:p w:rsidR="00E830D8" w:rsidRPr="008E3A08" w:rsidRDefault="00E830D8" w:rsidP="00B44C97">
      <w:pPr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/>
        <w:ind w:left="0" w:right="34" w:firstLine="1134"/>
        <w:rPr>
          <w:b/>
          <w:szCs w:val="24"/>
        </w:rPr>
      </w:pPr>
      <w:r w:rsidRPr="008E3A08">
        <w:rPr>
          <w:szCs w:val="24"/>
        </w:rPr>
        <w:t xml:space="preserve">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E830D8" w:rsidRPr="008E3A08" w:rsidRDefault="00E830D8" w:rsidP="00B44C97">
      <w:pPr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/>
        <w:ind w:left="0" w:right="34" w:firstLine="1134"/>
        <w:rPr>
          <w:b/>
          <w:szCs w:val="24"/>
        </w:rPr>
      </w:pPr>
      <w:r w:rsidRPr="008E3A08">
        <w:t xml:space="preserve">** При заключении договоров </w:t>
      </w:r>
      <w:r w:rsidRPr="008E3A08">
        <w:rPr>
          <w:szCs w:val="24"/>
        </w:rPr>
        <w:t>ПАО «</w:t>
      </w:r>
      <w:proofErr w:type="spellStart"/>
      <w:r w:rsidR="000437B8" w:rsidRPr="008E3A08">
        <w:rPr>
          <w:szCs w:val="24"/>
        </w:rPr>
        <w:t>Россети</w:t>
      </w:r>
      <w:proofErr w:type="spellEnd"/>
      <w:r w:rsidR="000437B8" w:rsidRPr="008E3A08">
        <w:rPr>
          <w:szCs w:val="24"/>
        </w:rPr>
        <w:t xml:space="preserve"> Центр</w:t>
      </w:r>
      <w:r w:rsidRPr="008E3A08">
        <w:rPr>
          <w:szCs w:val="24"/>
        </w:rPr>
        <w:t>»/ПАО «</w:t>
      </w:r>
      <w:proofErr w:type="spellStart"/>
      <w:r w:rsidR="000437B8" w:rsidRPr="008E3A08">
        <w:rPr>
          <w:szCs w:val="24"/>
        </w:rPr>
        <w:t>Россети</w:t>
      </w:r>
      <w:proofErr w:type="spellEnd"/>
      <w:r w:rsidR="000437B8" w:rsidRPr="008E3A08">
        <w:rPr>
          <w:szCs w:val="24"/>
        </w:rPr>
        <w:t xml:space="preserve"> Центр</w:t>
      </w:r>
      <w:r w:rsidRPr="008E3A08">
        <w:rPr>
          <w:szCs w:val="24"/>
        </w:rPr>
        <w:t xml:space="preserve"> и </w:t>
      </w:r>
      <w:r w:rsidR="00A14828" w:rsidRPr="008E3A08">
        <w:rPr>
          <w:szCs w:val="24"/>
        </w:rPr>
        <w:t>Приволжье</w:t>
      </w:r>
      <w:r w:rsidRPr="008E3A08">
        <w:rPr>
          <w:szCs w:val="24"/>
        </w:rPr>
        <w:t>»</w:t>
      </w:r>
      <w:r w:rsidRPr="008E3A08">
        <w:t xml:space="preserve">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контрагентом к исполнению своих обязательств по договору</w:t>
      </w:r>
      <w:r w:rsidR="000714A6" w:rsidRPr="008E3A08">
        <w:t>(</w:t>
      </w:r>
      <w:proofErr w:type="spellStart"/>
      <w:r w:rsidR="000714A6" w:rsidRPr="008E3A08">
        <w:t>ам</w:t>
      </w:r>
      <w:proofErr w:type="spellEnd"/>
      <w:r w:rsidR="000714A6" w:rsidRPr="008E3A08">
        <w:t>)</w:t>
      </w:r>
      <w:r w:rsidRPr="008E3A08">
        <w:t>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</w:t>
      </w:r>
      <w:r w:rsidRPr="008E3A08">
        <w:rPr>
          <w:snapToGrid w:val="0"/>
        </w:rPr>
        <w:t xml:space="preserve">, удостоверяющего личность; ИНН </w:t>
      </w:r>
      <w:r w:rsidRPr="008E3A08">
        <w:t>(участников, учредителей, акционеров, руководителей)).</w:t>
      </w:r>
    </w:p>
    <w:p w:rsidR="00E830D8" w:rsidRPr="008E3A08" w:rsidRDefault="00E830D8" w:rsidP="00B44C97">
      <w:pPr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/>
        <w:ind w:left="0" w:right="34" w:firstLine="1134"/>
        <w:rPr>
          <w:szCs w:val="24"/>
        </w:rPr>
      </w:pPr>
      <w:r w:rsidRPr="008E3A08">
        <w:rPr>
          <w:szCs w:val="24"/>
        </w:rPr>
        <w:t xml:space="preserve">*** Заполнение участником закупки (потенциальным контрагентом) / контрагентом на сайте электронной торговой площадки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</w:t>
      </w:r>
      <w:r w:rsidRPr="008E3A08">
        <w:rPr>
          <w:szCs w:val="24"/>
          <w:lang w:val="x-none" w:eastAsia="x-none"/>
        </w:rPr>
        <w:t>ПАО «</w:t>
      </w:r>
      <w:proofErr w:type="spellStart"/>
      <w:r w:rsidRPr="008E3A08">
        <w:rPr>
          <w:szCs w:val="24"/>
          <w:lang w:val="x-none" w:eastAsia="x-none"/>
        </w:rPr>
        <w:t>Россети</w:t>
      </w:r>
      <w:proofErr w:type="spellEnd"/>
      <w:r w:rsidRPr="008E3A08">
        <w:rPr>
          <w:szCs w:val="24"/>
          <w:lang w:val="x-none" w:eastAsia="x-none"/>
        </w:rPr>
        <w:t>»,</w:t>
      </w:r>
      <w:r w:rsidRPr="008E3A08">
        <w:rPr>
          <w:szCs w:val="24"/>
          <w:lang w:eastAsia="x-none"/>
        </w:rPr>
        <w:t xml:space="preserve"> </w:t>
      </w:r>
      <w:r w:rsidRPr="008E3A08">
        <w:rPr>
          <w:szCs w:val="24"/>
        </w:rPr>
        <w:t>ПАО «</w:t>
      </w:r>
      <w:proofErr w:type="spellStart"/>
      <w:r w:rsidR="000437B8" w:rsidRPr="008E3A08">
        <w:rPr>
          <w:szCs w:val="24"/>
        </w:rPr>
        <w:t>Россети</w:t>
      </w:r>
      <w:proofErr w:type="spellEnd"/>
      <w:r w:rsidR="000437B8" w:rsidRPr="008E3A08">
        <w:rPr>
          <w:szCs w:val="24"/>
        </w:rPr>
        <w:t xml:space="preserve"> Центр</w:t>
      </w:r>
      <w:r w:rsidRPr="008E3A08">
        <w:rPr>
          <w:szCs w:val="24"/>
        </w:rPr>
        <w:t>»/ПАО «</w:t>
      </w:r>
      <w:proofErr w:type="spellStart"/>
      <w:r w:rsidR="000437B8" w:rsidRPr="008E3A08">
        <w:rPr>
          <w:szCs w:val="24"/>
        </w:rPr>
        <w:t>Россети</w:t>
      </w:r>
      <w:proofErr w:type="spellEnd"/>
      <w:r w:rsidR="000437B8" w:rsidRPr="008E3A08">
        <w:rPr>
          <w:szCs w:val="24"/>
        </w:rPr>
        <w:t xml:space="preserve"> Центр</w:t>
      </w:r>
      <w:r w:rsidRPr="008E3A08">
        <w:rPr>
          <w:szCs w:val="24"/>
        </w:rPr>
        <w:t xml:space="preserve"> и </w:t>
      </w:r>
      <w:r w:rsidR="00A14828" w:rsidRPr="008E3A08">
        <w:rPr>
          <w:szCs w:val="24"/>
        </w:rPr>
        <w:t>Приволжье</w:t>
      </w:r>
      <w:r w:rsidRPr="008E3A08">
        <w:rPr>
          <w:szCs w:val="24"/>
        </w:rPr>
        <w:t>» перед</w:t>
      </w:r>
      <w:r w:rsidRPr="008E3A08">
        <w:rPr>
          <w:spacing w:val="-4"/>
          <w:szCs w:val="24"/>
        </w:rPr>
        <w:t xml:space="preserve"> руководителем, собственником (участником, учредителем, акционером), а также бенефициаром</w:t>
      </w:r>
      <w:r w:rsidRPr="008E3A08">
        <w:rPr>
          <w:szCs w:val="24"/>
        </w:rPr>
        <w:t xml:space="preserve"> участника закупки / контрагента / третьего лица, привлеченного контрагентом к исполнению своих обязательств по договору</w:t>
      </w:r>
      <w:r w:rsidR="000714A6" w:rsidRPr="008E3A08">
        <w:rPr>
          <w:szCs w:val="24"/>
        </w:rPr>
        <w:t>(</w:t>
      </w:r>
      <w:proofErr w:type="spellStart"/>
      <w:r w:rsidR="000714A6" w:rsidRPr="008E3A08">
        <w:rPr>
          <w:szCs w:val="24"/>
        </w:rPr>
        <w:t>ам</w:t>
      </w:r>
      <w:proofErr w:type="spellEnd"/>
      <w:r w:rsidR="000714A6" w:rsidRPr="008E3A08">
        <w:rPr>
          <w:szCs w:val="24"/>
        </w:rPr>
        <w:t>)</w:t>
      </w:r>
      <w:r w:rsidRPr="008E3A08">
        <w:rPr>
          <w:szCs w:val="24"/>
        </w:rPr>
        <w:t>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</w:t>
      </w:r>
      <w:r w:rsidR="000714A6" w:rsidRPr="008E3A08">
        <w:rPr>
          <w:szCs w:val="24"/>
        </w:rPr>
        <w:t>(</w:t>
      </w:r>
      <w:proofErr w:type="spellStart"/>
      <w:r w:rsidR="000714A6" w:rsidRPr="008E3A08">
        <w:rPr>
          <w:szCs w:val="24"/>
        </w:rPr>
        <w:t>ам</w:t>
      </w:r>
      <w:proofErr w:type="spellEnd"/>
      <w:r w:rsidR="000714A6" w:rsidRPr="008E3A08">
        <w:rPr>
          <w:szCs w:val="24"/>
        </w:rPr>
        <w:t>)</w:t>
      </w:r>
      <w:r w:rsidRPr="008E3A08">
        <w:rPr>
          <w:szCs w:val="24"/>
        </w:rPr>
        <w:t xml:space="preserve">, и предполагает, что </w:t>
      </w:r>
      <w:r w:rsidRPr="008E3A08">
        <w:rPr>
          <w:spacing w:val="-4"/>
          <w:szCs w:val="24"/>
        </w:rPr>
        <w:t>участник закупки (потенциальный контрагент) / контрагент получил у руководителя, своих бенефициаров и бенефициаров</w:t>
      </w:r>
      <w:r w:rsidRPr="008E3A08">
        <w:rPr>
          <w:szCs w:val="24"/>
        </w:rPr>
        <w:t xml:space="preserve"> третьих лиц, привлеченных контрагентом к исполнению своих обязательств по договору</w:t>
      </w:r>
      <w:r w:rsidR="000714A6" w:rsidRPr="008E3A08">
        <w:rPr>
          <w:szCs w:val="24"/>
        </w:rPr>
        <w:t>(</w:t>
      </w:r>
      <w:proofErr w:type="spellStart"/>
      <w:r w:rsidR="000714A6" w:rsidRPr="008E3A08">
        <w:rPr>
          <w:szCs w:val="24"/>
        </w:rPr>
        <w:t>ам</w:t>
      </w:r>
      <w:proofErr w:type="spellEnd"/>
      <w:r w:rsidR="000714A6" w:rsidRPr="008E3A08">
        <w:rPr>
          <w:szCs w:val="24"/>
        </w:rPr>
        <w:t>)</w:t>
      </w:r>
      <w:r w:rsidRPr="008E3A08">
        <w:rPr>
          <w:szCs w:val="24"/>
        </w:rPr>
        <w:t xml:space="preserve"> согласие </w:t>
      </w:r>
      <w:r w:rsidRPr="008E3A08">
        <w:rPr>
          <w:spacing w:val="-4"/>
          <w:szCs w:val="24"/>
        </w:rPr>
        <w:t xml:space="preserve">на представление (обработку) </w:t>
      </w:r>
      <w:r w:rsidRPr="008E3A08">
        <w:rPr>
          <w:szCs w:val="24"/>
          <w:lang w:val="x-none" w:eastAsia="x-none"/>
        </w:rPr>
        <w:t>ПАО «</w:t>
      </w:r>
      <w:proofErr w:type="spellStart"/>
      <w:r w:rsidRPr="008E3A08">
        <w:rPr>
          <w:szCs w:val="24"/>
          <w:lang w:val="x-none" w:eastAsia="x-none"/>
        </w:rPr>
        <w:t>Россети</w:t>
      </w:r>
      <w:proofErr w:type="spellEnd"/>
      <w:r w:rsidRPr="008E3A08">
        <w:rPr>
          <w:szCs w:val="24"/>
          <w:lang w:val="x-none" w:eastAsia="x-none"/>
        </w:rPr>
        <w:t>»,</w:t>
      </w:r>
      <w:r w:rsidRPr="008E3A08">
        <w:rPr>
          <w:szCs w:val="24"/>
          <w:lang w:eastAsia="x-none"/>
        </w:rPr>
        <w:t xml:space="preserve"> </w:t>
      </w:r>
      <w:r w:rsidRPr="008E3A08">
        <w:rPr>
          <w:szCs w:val="24"/>
        </w:rPr>
        <w:t>ПАО «</w:t>
      </w:r>
      <w:proofErr w:type="spellStart"/>
      <w:r w:rsidR="000437B8" w:rsidRPr="008E3A08">
        <w:rPr>
          <w:szCs w:val="24"/>
        </w:rPr>
        <w:t>Россети</w:t>
      </w:r>
      <w:proofErr w:type="spellEnd"/>
      <w:r w:rsidR="000437B8" w:rsidRPr="008E3A08">
        <w:rPr>
          <w:szCs w:val="24"/>
        </w:rPr>
        <w:t xml:space="preserve"> Центр</w:t>
      </w:r>
      <w:r w:rsidRPr="008E3A08">
        <w:rPr>
          <w:szCs w:val="24"/>
        </w:rPr>
        <w:t>»/ПАО «</w:t>
      </w:r>
      <w:proofErr w:type="spellStart"/>
      <w:r w:rsidR="000437B8" w:rsidRPr="008E3A08">
        <w:rPr>
          <w:szCs w:val="24"/>
        </w:rPr>
        <w:t>Россети</w:t>
      </w:r>
      <w:proofErr w:type="spellEnd"/>
      <w:r w:rsidR="000437B8" w:rsidRPr="008E3A08">
        <w:rPr>
          <w:szCs w:val="24"/>
        </w:rPr>
        <w:t xml:space="preserve"> Центр</w:t>
      </w:r>
      <w:r w:rsidRPr="008E3A08">
        <w:rPr>
          <w:szCs w:val="24"/>
        </w:rPr>
        <w:t xml:space="preserve"> и </w:t>
      </w:r>
      <w:r w:rsidR="00A14828" w:rsidRPr="008E3A08">
        <w:rPr>
          <w:szCs w:val="24"/>
        </w:rPr>
        <w:t>Приволжье</w:t>
      </w:r>
      <w:r w:rsidRPr="008E3A08">
        <w:rPr>
          <w:szCs w:val="24"/>
        </w:rPr>
        <w:t>»</w:t>
      </w:r>
      <w:r w:rsidRPr="008E3A08">
        <w:rPr>
          <w:spacing w:val="-4"/>
          <w:szCs w:val="24"/>
        </w:rPr>
        <w:t xml:space="preserve"> </w:t>
      </w:r>
      <w:r w:rsidRPr="008E3A08">
        <w:rPr>
          <w:szCs w:val="24"/>
        </w:rPr>
        <w:t>и в уполномоченные государственные органы указанных сведений.</w:t>
      </w:r>
    </w:p>
    <w:p w:rsidR="00F276BC" w:rsidRPr="008E3A08" w:rsidRDefault="00F276BC" w:rsidP="00514096">
      <w:pPr>
        <w:tabs>
          <w:tab w:val="left" w:pos="567"/>
          <w:tab w:val="left" w:pos="1985"/>
        </w:tabs>
        <w:ind w:right="34" w:firstLine="0"/>
        <w:jc w:val="left"/>
      </w:pPr>
    </w:p>
    <w:p w:rsidR="00F276BC" w:rsidRPr="008E3A08" w:rsidRDefault="00F276BC" w:rsidP="00514096">
      <w:pPr>
        <w:tabs>
          <w:tab w:val="left" w:pos="567"/>
          <w:tab w:val="left" w:pos="1985"/>
        </w:tabs>
        <w:ind w:right="34" w:firstLine="0"/>
        <w:jc w:val="left"/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left"/>
      </w:pPr>
    </w:p>
    <w:p w:rsidR="00E05737" w:rsidRPr="008E3A08" w:rsidRDefault="00E05737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  <w:sectPr w:rsidR="00E05737" w:rsidRPr="008E3A08" w:rsidSect="00CC4109">
          <w:pgSz w:w="11906" w:h="16838" w:code="9"/>
          <w:pgMar w:top="680" w:right="707" w:bottom="1134" w:left="1276" w:header="680" w:footer="278" w:gutter="0"/>
          <w:cols w:space="708"/>
          <w:titlePg/>
          <w:docGrid w:linePitch="360"/>
        </w:sectPr>
      </w:pPr>
      <w:bookmarkStart w:id="496" w:name="_Ref440272274"/>
      <w:bookmarkStart w:id="497" w:name="_Ref440274756"/>
      <w:bookmarkStart w:id="498" w:name="_Toc441131143"/>
      <w:bookmarkStart w:id="499" w:name="_Toc426108836"/>
      <w:bookmarkStart w:id="500" w:name="_Ref441574460"/>
      <w:bookmarkStart w:id="501" w:name="_Ref441574649"/>
      <w:bookmarkStart w:id="502" w:name="_Ref442264586"/>
      <w:bookmarkStart w:id="503" w:name="_Ref442271949"/>
    </w:p>
    <w:p w:rsidR="00211593" w:rsidRPr="008E3A08" w:rsidRDefault="0021159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color w:val="000000"/>
          <w:sz w:val="24"/>
          <w:szCs w:val="24"/>
        </w:rPr>
      </w:pPr>
      <w:bookmarkStart w:id="504" w:name="_Ref440376324"/>
      <w:bookmarkStart w:id="505" w:name="_Ref440376401"/>
      <w:bookmarkStart w:id="506" w:name="_Toc441131149"/>
      <w:bookmarkStart w:id="507" w:name="_Toc239341207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r w:rsidRPr="008E3A08">
        <w:rPr>
          <w:sz w:val="24"/>
          <w:szCs w:val="24"/>
        </w:rPr>
        <w:lastRenderedPageBreak/>
        <w:t xml:space="preserve">План распределения объемов </w:t>
      </w:r>
      <w:r w:rsidR="00E964CF" w:rsidRPr="008E3A08">
        <w:rPr>
          <w:sz w:val="24"/>
          <w:szCs w:val="24"/>
          <w:lang w:val="ru-RU"/>
        </w:rPr>
        <w:t>по Договору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="00E964CF" w:rsidRPr="008E3A08">
        <w:rPr>
          <w:sz w:val="24"/>
          <w:szCs w:val="24"/>
        </w:rPr>
        <w:t xml:space="preserve"> </w:t>
      </w:r>
      <w:r w:rsidR="007E20E1" w:rsidRPr="008E3A08">
        <w:rPr>
          <w:sz w:val="24"/>
          <w:szCs w:val="24"/>
          <w:lang w:val="ru-RU"/>
        </w:rPr>
        <w:t>между членами</w:t>
      </w:r>
      <w:r w:rsidRPr="008E3A08">
        <w:rPr>
          <w:sz w:val="24"/>
          <w:szCs w:val="24"/>
        </w:rPr>
        <w:t xml:space="preserve"> коллективного Участника </w:t>
      </w:r>
      <w:r w:rsidRPr="008E3A08">
        <w:rPr>
          <w:color w:val="000000"/>
          <w:sz w:val="24"/>
          <w:szCs w:val="24"/>
        </w:rPr>
        <w:t>(форма </w:t>
      </w:r>
      <w:r w:rsidR="004B506E">
        <w:rPr>
          <w:color w:val="000000"/>
          <w:sz w:val="24"/>
          <w:szCs w:val="24"/>
          <w:lang w:val="ru-RU"/>
        </w:rPr>
        <w:t>10</w:t>
      </w:r>
      <w:r w:rsidRPr="008E3A08">
        <w:rPr>
          <w:color w:val="000000"/>
          <w:sz w:val="24"/>
          <w:szCs w:val="24"/>
        </w:rPr>
        <w:t>)</w:t>
      </w:r>
      <w:bookmarkEnd w:id="504"/>
      <w:bookmarkEnd w:id="505"/>
      <w:bookmarkEnd w:id="506"/>
      <w:bookmarkEnd w:id="507"/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(</w:t>
      </w:r>
      <w:r w:rsidRPr="008E3A08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8E3A08">
        <w:rPr>
          <w:szCs w:val="24"/>
        </w:rPr>
        <w:t>)</w:t>
      </w:r>
    </w:p>
    <w:p w:rsidR="00211593" w:rsidRPr="008E3A08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508" w:name="_Toc440376305"/>
      <w:bookmarkStart w:id="509" w:name="_Toc440382563"/>
      <w:bookmarkStart w:id="510" w:name="_Toc440447233"/>
      <w:bookmarkStart w:id="511" w:name="_Toc440632394"/>
      <w:bookmarkStart w:id="512" w:name="_Toc440875163"/>
      <w:bookmarkStart w:id="513" w:name="_Toc441131150"/>
      <w:bookmarkStart w:id="514" w:name="_Toc441572157"/>
      <w:bookmarkStart w:id="515" w:name="_Toc441575249"/>
      <w:bookmarkStart w:id="516" w:name="_Toc442195914"/>
      <w:bookmarkStart w:id="517" w:name="_Toc442251956"/>
      <w:bookmarkStart w:id="518" w:name="_Toc442258905"/>
      <w:bookmarkStart w:id="519" w:name="_Toc442259145"/>
      <w:bookmarkStart w:id="520" w:name="_Toc442265457"/>
      <w:bookmarkStart w:id="521" w:name="_Toc447292662"/>
      <w:bookmarkStart w:id="522" w:name="_Toc461809114"/>
      <w:bookmarkStart w:id="523" w:name="_Toc463514533"/>
      <w:bookmarkStart w:id="524" w:name="_Toc466908651"/>
      <w:bookmarkStart w:id="525" w:name="_Toc468196590"/>
      <w:bookmarkStart w:id="526" w:name="_Toc468446671"/>
      <w:bookmarkStart w:id="527" w:name="_Toc468446865"/>
      <w:bookmarkStart w:id="528" w:name="_Toc469479721"/>
      <w:bookmarkStart w:id="529" w:name="_Toc471986671"/>
      <w:bookmarkStart w:id="530" w:name="_Toc498509305"/>
      <w:bookmarkStart w:id="531" w:name="_Toc524939658"/>
      <w:bookmarkStart w:id="532" w:name="_Toc535853844"/>
      <w:bookmarkStart w:id="533" w:name="_Toc536020472"/>
      <w:bookmarkStart w:id="534" w:name="_Toc239341208"/>
      <w:r w:rsidRPr="008E3A08">
        <w:rPr>
          <w:sz w:val="24"/>
          <w:szCs w:val="24"/>
        </w:rPr>
        <w:t xml:space="preserve">Форма плана распределения объемов </w:t>
      </w:r>
      <w:r w:rsidR="00E964CF" w:rsidRPr="008E3A08">
        <w:rPr>
          <w:sz w:val="24"/>
          <w:szCs w:val="24"/>
          <w:lang w:val="ru-RU"/>
        </w:rPr>
        <w:t>по Договору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="003260DA" w:rsidRPr="008E3A08">
        <w:rPr>
          <w:sz w:val="24"/>
          <w:szCs w:val="24"/>
        </w:rPr>
        <w:t xml:space="preserve"> </w:t>
      </w:r>
      <w:r w:rsidR="007E20E1" w:rsidRPr="008E3A08">
        <w:rPr>
          <w:sz w:val="24"/>
          <w:szCs w:val="24"/>
          <w:lang w:val="ru-RU"/>
        </w:rPr>
        <w:t>между членами</w:t>
      </w:r>
      <w:r w:rsidR="007E20E1" w:rsidRPr="008E3A08">
        <w:rPr>
          <w:sz w:val="24"/>
          <w:szCs w:val="24"/>
        </w:rPr>
        <w:t xml:space="preserve"> </w:t>
      </w:r>
      <w:r w:rsidRPr="008E3A08">
        <w:rPr>
          <w:sz w:val="24"/>
          <w:szCs w:val="24"/>
        </w:rPr>
        <w:t>коллективного Участника</w:t>
      </w:r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</w:p>
    <w:p w:rsidR="00211593" w:rsidRPr="008E3A08" w:rsidRDefault="00211593" w:rsidP="00514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8E3A08">
        <w:rPr>
          <w:color w:val="000000"/>
          <w:szCs w:val="24"/>
        </w:rPr>
        <w:t xml:space="preserve">Приложение </w:t>
      </w:r>
      <w:r w:rsidR="006A71AA" w:rsidRPr="008E3A08">
        <w:rPr>
          <w:noProof/>
          <w:color w:val="000000"/>
          <w:szCs w:val="24"/>
        </w:rPr>
        <w:t>9</w:t>
      </w:r>
      <w:r w:rsidRPr="008E3A08">
        <w:rPr>
          <w:color w:val="000000"/>
          <w:szCs w:val="24"/>
        </w:rPr>
        <w:t xml:space="preserve"> к письму о подаче оферты</w:t>
      </w:r>
      <w:r w:rsidRPr="008E3A08">
        <w:rPr>
          <w:color w:val="000000"/>
          <w:szCs w:val="24"/>
        </w:rPr>
        <w:br/>
        <w:t>от «___</w:t>
      </w:r>
      <w:proofErr w:type="gramStart"/>
      <w:r w:rsidRPr="008E3A08">
        <w:rPr>
          <w:color w:val="000000"/>
          <w:szCs w:val="24"/>
        </w:rPr>
        <w:t>_»_</w:t>
      </w:r>
      <w:proofErr w:type="gramEnd"/>
      <w:r w:rsidRPr="008E3A08">
        <w:rPr>
          <w:color w:val="000000"/>
          <w:szCs w:val="24"/>
        </w:rPr>
        <w:t>____________ г. №__________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8E3A08">
        <w:rPr>
          <w:b/>
          <w:szCs w:val="24"/>
        </w:rPr>
        <w:t xml:space="preserve">План распределения объемов </w:t>
      </w:r>
      <w:r w:rsidR="00E964CF" w:rsidRPr="008E3A08">
        <w:rPr>
          <w:b/>
          <w:szCs w:val="24"/>
        </w:rPr>
        <w:t>по Договору</w:t>
      </w:r>
      <w:r w:rsidR="000714A6" w:rsidRPr="008E3A08">
        <w:rPr>
          <w:b/>
          <w:szCs w:val="24"/>
        </w:rPr>
        <w:t>(</w:t>
      </w:r>
      <w:proofErr w:type="spellStart"/>
      <w:r w:rsidR="000714A6" w:rsidRPr="008E3A08">
        <w:rPr>
          <w:b/>
          <w:szCs w:val="24"/>
        </w:rPr>
        <w:t>ам</w:t>
      </w:r>
      <w:proofErr w:type="spellEnd"/>
      <w:r w:rsidR="000714A6" w:rsidRPr="008E3A08">
        <w:rPr>
          <w:b/>
          <w:szCs w:val="24"/>
        </w:rPr>
        <w:t>)</w:t>
      </w:r>
      <w:r w:rsidR="00E964CF" w:rsidRPr="008E3A08">
        <w:rPr>
          <w:b/>
          <w:szCs w:val="24"/>
        </w:rPr>
        <w:t xml:space="preserve"> </w:t>
      </w:r>
      <w:r w:rsidR="007E20E1" w:rsidRPr="008E3A08">
        <w:rPr>
          <w:b/>
          <w:szCs w:val="24"/>
        </w:rPr>
        <w:t>между членами</w:t>
      </w:r>
      <w:r w:rsidR="007E20E1" w:rsidRPr="008E3A08">
        <w:rPr>
          <w:szCs w:val="24"/>
        </w:rPr>
        <w:t xml:space="preserve"> </w:t>
      </w:r>
      <w:r w:rsidRPr="008E3A08">
        <w:rPr>
          <w:b/>
          <w:szCs w:val="24"/>
        </w:rPr>
        <w:t>коллективного Участника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Наименование и адрес лидера коллективного Участника: _______________________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2736"/>
        <w:gridCol w:w="2146"/>
        <w:gridCol w:w="2707"/>
        <w:gridCol w:w="1612"/>
      </w:tblGrid>
      <w:tr w:rsidR="00BD0ED5" w:rsidRPr="008E3A08" w:rsidTr="00015B77">
        <w:trPr>
          <w:trHeight w:val="1022"/>
        </w:trPr>
        <w:tc>
          <w:tcPr>
            <w:tcW w:w="633" w:type="dxa"/>
            <w:vAlign w:val="center"/>
          </w:tcPr>
          <w:p w:rsidR="00BD0ED5" w:rsidRPr="008E3A08" w:rsidRDefault="00BD0ED5" w:rsidP="00514096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</w:rPr>
            </w:pPr>
            <w:r w:rsidRPr="008E3A08">
              <w:rPr>
                <w:b/>
              </w:rPr>
              <w:t>№ п/п</w:t>
            </w:r>
          </w:p>
        </w:tc>
        <w:tc>
          <w:tcPr>
            <w:tcW w:w="2736" w:type="dxa"/>
            <w:vAlign w:val="center"/>
          </w:tcPr>
          <w:p w:rsidR="00E964CF" w:rsidRPr="008E3A08" w:rsidRDefault="00BD0ED5" w:rsidP="00514096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4"/>
                <w:szCs w:val="24"/>
              </w:rPr>
            </w:pPr>
            <w:r w:rsidRPr="008E3A08">
              <w:rPr>
                <w:b/>
              </w:rPr>
              <w:t xml:space="preserve">Наименование </w:t>
            </w:r>
            <w:r w:rsidR="00E964CF" w:rsidRPr="008E3A08">
              <w:rPr>
                <w:b/>
              </w:rPr>
              <w:t xml:space="preserve">этапа по </w:t>
            </w:r>
            <w:r w:rsidR="00E964CF" w:rsidRPr="008E3A08">
              <w:rPr>
                <w:b/>
                <w:sz w:val="24"/>
                <w:szCs w:val="24"/>
              </w:rPr>
              <w:t>Договору</w:t>
            </w:r>
            <w:r w:rsidR="000714A6" w:rsidRPr="008E3A08">
              <w:rPr>
                <w:b/>
                <w:sz w:val="24"/>
                <w:szCs w:val="24"/>
              </w:rPr>
              <w:t>(</w:t>
            </w:r>
            <w:proofErr w:type="spellStart"/>
            <w:r w:rsidR="000714A6" w:rsidRPr="008E3A08">
              <w:rPr>
                <w:b/>
                <w:sz w:val="24"/>
                <w:szCs w:val="24"/>
              </w:rPr>
              <w:t>ам</w:t>
            </w:r>
            <w:proofErr w:type="spellEnd"/>
            <w:r w:rsidR="000714A6" w:rsidRPr="008E3A08">
              <w:rPr>
                <w:b/>
                <w:sz w:val="24"/>
                <w:szCs w:val="24"/>
              </w:rPr>
              <w:t>)</w:t>
            </w:r>
            <w:r w:rsidR="00E964CF" w:rsidRPr="008E3A08">
              <w:rPr>
                <w:sz w:val="24"/>
                <w:szCs w:val="24"/>
              </w:rPr>
              <w:t xml:space="preserve"> </w:t>
            </w:r>
          </w:p>
          <w:p w:rsidR="00BD0ED5" w:rsidRPr="008E3A08" w:rsidRDefault="00E964CF" w:rsidP="00E964CF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b/>
                <w:sz w:val="24"/>
                <w:szCs w:val="24"/>
              </w:rPr>
              <w:t xml:space="preserve">(наименование </w:t>
            </w:r>
            <w:r w:rsidRPr="008E3A08">
              <w:rPr>
                <w:b/>
              </w:rPr>
              <w:t>работ/услуг,</w:t>
            </w:r>
            <w:r w:rsidRPr="008E3A08">
              <w:rPr>
                <w:b/>
                <w:sz w:val="24"/>
                <w:szCs w:val="24"/>
              </w:rPr>
              <w:t xml:space="preserve"> </w:t>
            </w:r>
            <w:r w:rsidR="00BD0ED5" w:rsidRPr="008E3A08">
              <w:rPr>
                <w:b/>
              </w:rPr>
              <w:t>продукции</w:t>
            </w:r>
            <w:r w:rsidRPr="008E3A08">
              <w:rPr>
                <w:b/>
              </w:rPr>
              <w:t>:</w:t>
            </w:r>
            <w:r w:rsidR="00BD0ED5" w:rsidRPr="008E3A08">
              <w:rPr>
                <w:b/>
              </w:rPr>
              <w:t xml:space="preserve"> тип, марка</w:t>
            </w:r>
            <w:r w:rsidRPr="008E3A08">
              <w:rPr>
                <w:b/>
              </w:rPr>
              <w:t>)</w:t>
            </w:r>
          </w:p>
        </w:tc>
        <w:tc>
          <w:tcPr>
            <w:tcW w:w="2146" w:type="dxa"/>
            <w:vAlign w:val="center"/>
          </w:tcPr>
          <w:p w:rsidR="00BD0ED5" w:rsidRPr="008E3A08" w:rsidRDefault="00BD0ED5" w:rsidP="00514096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b/>
              </w:rPr>
              <w:t>Наименование организации</w:t>
            </w:r>
          </w:p>
        </w:tc>
        <w:tc>
          <w:tcPr>
            <w:tcW w:w="2707" w:type="dxa"/>
            <w:vAlign w:val="center"/>
          </w:tcPr>
          <w:p w:rsidR="00BD0ED5" w:rsidRPr="008E3A08" w:rsidRDefault="00BD0ED5" w:rsidP="00514096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b/>
              </w:rPr>
              <w:t xml:space="preserve">Стоимость </w:t>
            </w:r>
            <w:r w:rsidR="00E964CF" w:rsidRPr="008E3A08">
              <w:rPr>
                <w:b/>
              </w:rPr>
              <w:t xml:space="preserve">по </w:t>
            </w:r>
            <w:r w:rsidR="00E964CF" w:rsidRPr="008E3A08">
              <w:rPr>
                <w:b/>
                <w:sz w:val="24"/>
                <w:szCs w:val="24"/>
              </w:rPr>
              <w:t>Договору</w:t>
            </w:r>
            <w:r w:rsidR="000714A6" w:rsidRPr="008E3A08">
              <w:rPr>
                <w:b/>
                <w:sz w:val="24"/>
                <w:szCs w:val="24"/>
              </w:rPr>
              <w:t>(</w:t>
            </w:r>
            <w:proofErr w:type="spellStart"/>
            <w:r w:rsidR="000714A6" w:rsidRPr="008E3A08">
              <w:rPr>
                <w:b/>
                <w:sz w:val="24"/>
                <w:szCs w:val="24"/>
              </w:rPr>
              <w:t>ам</w:t>
            </w:r>
            <w:proofErr w:type="spellEnd"/>
            <w:r w:rsidR="000714A6" w:rsidRPr="008E3A08">
              <w:rPr>
                <w:b/>
                <w:sz w:val="24"/>
                <w:szCs w:val="24"/>
              </w:rPr>
              <w:t>)</w:t>
            </w:r>
            <w:r w:rsidR="00E964CF" w:rsidRPr="008E3A08">
              <w:rPr>
                <w:sz w:val="24"/>
                <w:szCs w:val="24"/>
              </w:rPr>
              <w:t xml:space="preserve"> </w:t>
            </w:r>
            <w:r w:rsidRPr="008E3A08">
              <w:rPr>
                <w:b/>
              </w:rPr>
              <w:t>в % от общей стоимости</w:t>
            </w:r>
          </w:p>
          <w:p w:rsidR="00BD0ED5" w:rsidRPr="008E3A08" w:rsidRDefault="00BD0ED5" w:rsidP="00514096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b/>
              </w:rPr>
              <w:t>100%</w:t>
            </w:r>
          </w:p>
        </w:tc>
        <w:tc>
          <w:tcPr>
            <w:tcW w:w="1349" w:type="dxa"/>
            <w:vAlign w:val="center"/>
          </w:tcPr>
          <w:p w:rsidR="00E964CF" w:rsidRPr="008E3A08" w:rsidRDefault="00BD0ED5" w:rsidP="00E964CF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8E3A08">
              <w:rPr>
                <w:b/>
              </w:rPr>
              <w:t xml:space="preserve">Сроки </w:t>
            </w:r>
            <w:r w:rsidR="00E964CF" w:rsidRPr="008E3A08">
              <w:rPr>
                <w:b/>
                <w:sz w:val="24"/>
                <w:szCs w:val="24"/>
              </w:rPr>
              <w:t>выполнения</w:t>
            </w:r>
          </w:p>
          <w:p w:rsidR="00E964CF" w:rsidRPr="008E3A08" w:rsidRDefault="00E964CF" w:rsidP="00E964CF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8E3A08">
              <w:rPr>
                <w:b/>
                <w:sz w:val="24"/>
                <w:szCs w:val="24"/>
              </w:rPr>
              <w:t xml:space="preserve">этапа </w:t>
            </w:r>
          </w:p>
          <w:p w:rsidR="00BD0ED5" w:rsidRPr="008E3A08" w:rsidRDefault="00E964CF" w:rsidP="00E964CF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sz w:val="24"/>
                <w:szCs w:val="24"/>
              </w:rPr>
              <w:t xml:space="preserve"> </w:t>
            </w:r>
            <w:r w:rsidR="00BD0ED5" w:rsidRPr="008E3A08">
              <w:rPr>
                <w:b/>
              </w:rPr>
              <w:t>(начало и окончание)</w:t>
            </w:r>
          </w:p>
        </w:tc>
      </w:tr>
      <w:tr w:rsidR="00BD0ED5" w:rsidRPr="008E3A08" w:rsidTr="00015B77">
        <w:trPr>
          <w:trHeight w:val="256"/>
        </w:trPr>
        <w:tc>
          <w:tcPr>
            <w:tcW w:w="633" w:type="dxa"/>
            <w:vAlign w:val="center"/>
          </w:tcPr>
          <w:p w:rsidR="00BD0ED5" w:rsidRPr="008E3A08" w:rsidRDefault="00BD0ED5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BD0ED5" w:rsidRPr="008E3A08" w:rsidTr="00015B77">
        <w:trPr>
          <w:trHeight w:val="256"/>
        </w:trPr>
        <w:tc>
          <w:tcPr>
            <w:tcW w:w="633" w:type="dxa"/>
            <w:vAlign w:val="center"/>
          </w:tcPr>
          <w:p w:rsidR="00BD0ED5" w:rsidRPr="008E3A08" w:rsidRDefault="00BD0ED5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BD0ED5" w:rsidRPr="008E3A08" w:rsidTr="00015B77">
        <w:trPr>
          <w:trHeight w:val="256"/>
        </w:trPr>
        <w:tc>
          <w:tcPr>
            <w:tcW w:w="633" w:type="dxa"/>
            <w:vAlign w:val="center"/>
          </w:tcPr>
          <w:p w:rsidR="00BD0ED5" w:rsidRPr="008E3A08" w:rsidRDefault="00BD0ED5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BD0ED5" w:rsidRPr="008E3A08" w:rsidTr="00015B77">
        <w:trPr>
          <w:trHeight w:val="256"/>
        </w:trPr>
        <w:tc>
          <w:tcPr>
            <w:tcW w:w="633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  <w:r w:rsidRPr="008E3A08">
              <w:rPr>
                <w:color w:val="000000"/>
                <w:sz w:val="22"/>
              </w:rPr>
              <w:t>…</w:t>
            </w:r>
          </w:p>
        </w:tc>
        <w:tc>
          <w:tcPr>
            <w:tcW w:w="2736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BD0ED5" w:rsidRPr="008E3A08" w:rsidTr="00015B77">
        <w:trPr>
          <w:trHeight w:val="269"/>
        </w:trPr>
        <w:tc>
          <w:tcPr>
            <w:tcW w:w="5515" w:type="dxa"/>
            <w:gridSpan w:val="3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ИТОГО</w:t>
            </w:r>
          </w:p>
        </w:tc>
        <w:tc>
          <w:tcPr>
            <w:tcW w:w="2707" w:type="dxa"/>
            <w:vAlign w:val="center"/>
          </w:tcPr>
          <w:p w:rsidR="00BD0ED5" w:rsidRPr="008E3A08" w:rsidRDefault="000924F2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100%</w:t>
            </w:r>
          </w:p>
        </w:tc>
        <w:tc>
          <w:tcPr>
            <w:tcW w:w="1349" w:type="dxa"/>
            <w:vAlign w:val="center"/>
          </w:tcPr>
          <w:p w:rsidR="00BD0ED5" w:rsidRPr="008E3A08" w:rsidRDefault="00BD0ED5" w:rsidP="00514096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Х</w:t>
            </w:r>
          </w:p>
        </w:tc>
      </w:tr>
    </w:tbl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211593" w:rsidRPr="008E3A08" w:rsidRDefault="00211593" w:rsidP="004C4238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____________________________________</w:t>
      </w:r>
    </w:p>
    <w:p w:rsidR="00211593" w:rsidRPr="008E3A08" w:rsidRDefault="00211593" w:rsidP="004C4238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8E3A08">
        <w:rPr>
          <w:color w:val="000000"/>
          <w:szCs w:val="24"/>
          <w:vertAlign w:val="superscript"/>
        </w:rPr>
        <w:t>(подпись, М.П.)</w:t>
      </w:r>
    </w:p>
    <w:p w:rsidR="00211593" w:rsidRPr="008E3A08" w:rsidRDefault="00211593" w:rsidP="004C4238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____________________________________</w:t>
      </w:r>
    </w:p>
    <w:p w:rsidR="00211593" w:rsidRPr="008E3A08" w:rsidRDefault="00211593" w:rsidP="004C4238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8E3A08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211593" w:rsidRPr="008E3A08" w:rsidRDefault="00211593" w:rsidP="00514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конец формы</w:t>
      </w:r>
    </w:p>
    <w:p w:rsidR="00211593" w:rsidRPr="008E3A08" w:rsidRDefault="00211593" w:rsidP="00514096">
      <w:pPr>
        <w:tabs>
          <w:tab w:val="left" w:pos="567"/>
          <w:tab w:val="left" w:pos="1985"/>
        </w:tabs>
        <w:ind w:right="34" w:firstLine="0"/>
        <w:jc w:val="left"/>
        <w:rPr>
          <w:sz w:val="2"/>
          <w:szCs w:val="2"/>
        </w:rPr>
      </w:pPr>
      <w:r w:rsidRPr="008E3A08">
        <w:rPr>
          <w:b/>
          <w:szCs w:val="24"/>
        </w:rPr>
        <w:br w:type="page"/>
      </w:r>
    </w:p>
    <w:p w:rsidR="00211593" w:rsidRPr="0047780D" w:rsidRDefault="00211593" w:rsidP="00B44C97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535" w:name="_Toc440376306"/>
      <w:bookmarkStart w:id="536" w:name="_Toc440382564"/>
      <w:bookmarkStart w:id="537" w:name="_Toc440447234"/>
      <w:bookmarkStart w:id="538" w:name="_Toc440632395"/>
      <w:bookmarkStart w:id="539" w:name="_Toc440875164"/>
      <w:bookmarkStart w:id="540" w:name="_Toc441131151"/>
      <w:bookmarkStart w:id="541" w:name="_Toc441572158"/>
      <w:bookmarkStart w:id="542" w:name="_Toc441575250"/>
      <w:bookmarkStart w:id="543" w:name="_Toc442195915"/>
      <w:bookmarkStart w:id="544" w:name="_Toc442251957"/>
      <w:bookmarkStart w:id="545" w:name="_Toc442258906"/>
      <w:bookmarkStart w:id="546" w:name="_Toc442259146"/>
      <w:bookmarkStart w:id="547" w:name="_Toc442265458"/>
      <w:bookmarkStart w:id="548" w:name="_Toc447292663"/>
      <w:bookmarkStart w:id="549" w:name="_Toc461809115"/>
      <w:bookmarkStart w:id="550" w:name="_Toc463514534"/>
      <w:bookmarkStart w:id="551" w:name="_Toc466908652"/>
      <w:bookmarkStart w:id="552" w:name="_Toc468196591"/>
      <w:bookmarkStart w:id="553" w:name="_Toc468446672"/>
      <w:bookmarkStart w:id="554" w:name="_Toc468446866"/>
      <w:bookmarkStart w:id="555" w:name="_Toc469479722"/>
      <w:bookmarkStart w:id="556" w:name="_Toc471986672"/>
      <w:bookmarkStart w:id="557" w:name="_Toc498509306"/>
      <w:bookmarkStart w:id="558" w:name="_Toc524939659"/>
      <w:bookmarkStart w:id="559" w:name="_Toc535853845"/>
      <w:bookmarkStart w:id="560" w:name="_Toc536020473"/>
      <w:bookmarkStart w:id="561" w:name="_Toc239341209"/>
      <w:r w:rsidRPr="008E3A08">
        <w:rPr>
          <w:sz w:val="24"/>
          <w:szCs w:val="24"/>
        </w:rPr>
        <w:lastRenderedPageBreak/>
        <w:t xml:space="preserve">Инструкции </w:t>
      </w:r>
      <w:r w:rsidRPr="0047780D">
        <w:rPr>
          <w:sz w:val="24"/>
          <w:szCs w:val="24"/>
        </w:rPr>
        <w:t>по заполнению</w:t>
      </w:r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</w:p>
    <w:p w:rsidR="00211593" w:rsidRPr="0047780D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Данная форма заполняется только в том случае, если Заявка подается коллективным Участником.</w:t>
      </w:r>
      <w:r w:rsidR="00DF6472" w:rsidRPr="0047780D">
        <w:rPr>
          <w:sz w:val="24"/>
          <w:szCs w:val="24"/>
          <w:lang w:val="ru-RU"/>
        </w:rPr>
        <w:t xml:space="preserve"> </w:t>
      </w:r>
    </w:p>
    <w:p w:rsidR="00211593" w:rsidRPr="0047780D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="00C15C40"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="00C15C40"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).</w:t>
      </w:r>
    </w:p>
    <w:p w:rsidR="00211593" w:rsidRPr="0047780D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211593" w:rsidRPr="008E3A08" w:rsidRDefault="00211593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В данной форме лидер коллективного Участника </w:t>
      </w:r>
      <w:r w:rsidR="00E90373" w:rsidRPr="008E3A08">
        <w:rPr>
          <w:sz w:val="24"/>
          <w:szCs w:val="24"/>
        </w:rPr>
        <w:t>указывает</w:t>
      </w:r>
      <w:r w:rsidR="00E90373" w:rsidRPr="008E3A08">
        <w:rPr>
          <w:sz w:val="24"/>
          <w:szCs w:val="24"/>
          <w:lang w:val="ru-RU"/>
        </w:rPr>
        <w:t xml:space="preserve"> данные </w:t>
      </w:r>
      <w:r w:rsidR="00E90373" w:rsidRPr="008E3A08">
        <w:rPr>
          <w:sz w:val="24"/>
          <w:szCs w:val="24"/>
        </w:rPr>
        <w:t xml:space="preserve">в соответствии с </w:t>
      </w:r>
      <w:r w:rsidR="00E90373">
        <w:rPr>
          <w:sz w:val="24"/>
          <w:szCs w:val="24"/>
          <w:lang w:val="ru-RU"/>
        </w:rPr>
        <w:t xml:space="preserve">остальными </w:t>
      </w:r>
      <w:r w:rsidR="00E90373" w:rsidRPr="008E3A08">
        <w:rPr>
          <w:sz w:val="24"/>
          <w:szCs w:val="24"/>
          <w:lang w:val="ru-RU"/>
        </w:rPr>
        <w:t xml:space="preserve">документами </w:t>
      </w:r>
      <w:r w:rsidR="00E90373">
        <w:rPr>
          <w:sz w:val="24"/>
          <w:szCs w:val="24"/>
          <w:lang w:val="ru-RU"/>
        </w:rPr>
        <w:t>настоящего раздела</w:t>
      </w:r>
      <w:r w:rsidRPr="008E3A08">
        <w:rPr>
          <w:sz w:val="24"/>
          <w:szCs w:val="24"/>
        </w:rPr>
        <w:t>:</w:t>
      </w:r>
    </w:p>
    <w:p w:rsidR="00211593" w:rsidRPr="008E3A08" w:rsidRDefault="003260DA" w:rsidP="002D33BE">
      <w:pPr>
        <w:pStyle w:val="a2"/>
        <w:numPr>
          <w:ilvl w:val="4"/>
          <w:numId w:val="7"/>
        </w:numPr>
        <w:tabs>
          <w:tab w:val="clear" w:pos="1701"/>
          <w:tab w:val="left" w:pos="567"/>
          <w:tab w:val="left" w:pos="1985"/>
          <w:tab w:val="num" w:pos="2410"/>
        </w:tabs>
        <w:spacing w:before="100" w:beforeAutospacing="1" w:line="240" w:lineRule="auto"/>
        <w:ind w:left="851" w:right="34" w:firstLine="850"/>
        <w:rPr>
          <w:sz w:val="24"/>
          <w:szCs w:val="24"/>
        </w:rPr>
      </w:pPr>
      <w:r w:rsidRPr="008E3A08">
        <w:rPr>
          <w:sz w:val="24"/>
          <w:szCs w:val="24"/>
        </w:rPr>
        <w:t xml:space="preserve">перечень </w:t>
      </w:r>
      <w:r w:rsidR="00E964CF" w:rsidRPr="008E3A08">
        <w:rPr>
          <w:sz w:val="24"/>
          <w:szCs w:val="24"/>
          <w:lang w:val="ru-RU"/>
        </w:rPr>
        <w:t>объёмов по Договору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="00211593" w:rsidRPr="008E3A08">
        <w:rPr>
          <w:sz w:val="24"/>
          <w:szCs w:val="24"/>
        </w:rPr>
        <w:t>;</w:t>
      </w:r>
    </w:p>
    <w:p w:rsidR="00211593" w:rsidRPr="008E3A08" w:rsidRDefault="003260DA" w:rsidP="002D33BE">
      <w:pPr>
        <w:pStyle w:val="a2"/>
        <w:numPr>
          <w:ilvl w:val="4"/>
          <w:numId w:val="7"/>
        </w:numPr>
        <w:tabs>
          <w:tab w:val="clear" w:pos="1701"/>
          <w:tab w:val="left" w:pos="567"/>
          <w:tab w:val="left" w:pos="1985"/>
          <w:tab w:val="num" w:pos="2410"/>
          <w:tab w:val="num" w:pos="2552"/>
        </w:tabs>
        <w:spacing w:before="100" w:beforeAutospacing="1" w:line="240" w:lineRule="auto"/>
        <w:ind w:left="851" w:right="34" w:firstLine="850"/>
        <w:rPr>
          <w:sz w:val="24"/>
          <w:szCs w:val="24"/>
        </w:rPr>
      </w:pPr>
      <w:r w:rsidRPr="008E3A08">
        <w:rPr>
          <w:sz w:val="24"/>
          <w:szCs w:val="24"/>
        </w:rPr>
        <w:t>стоимость продукции в процентном выражении</w:t>
      </w:r>
      <w:r w:rsidR="00211593" w:rsidRPr="008E3A08">
        <w:rPr>
          <w:sz w:val="24"/>
          <w:szCs w:val="24"/>
        </w:rPr>
        <w:t>;</w:t>
      </w:r>
    </w:p>
    <w:p w:rsidR="00211593" w:rsidRPr="008E3A08" w:rsidRDefault="003260DA" w:rsidP="002D33BE">
      <w:pPr>
        <w:pStyle w:val="a2"/>
        <w:numPr>
          <w:ilvl w:val="4"/>
          <w:numId w:val="7"/>
        </w:numPr>
        <w:tabs>
          <w:tab w:val="clear" w:pos="1701"/>
          <w:tab w:val="left" w:pos="567"/>
          <w:tab w:val="left" w:pos="1985"/>
          <w:tab w:val="num" w:pos="2410"/>
          <w:tab w:val="num" w:pos="2552"/>
        </w:tabs>
        <w:spacing w:before="100" w:beforeAutospacing="1" w:line="240" w:lineRule="auto"/>
        <w:ind w:left="851" w:right="34" w:firstLine="850"/>
        <w:rPr>
          <w:sz w:val="24"/>
          <w:szCs w:val="24"/>
        </w:rPr>
      </w:pPr>
      <w:r w:rsidRPr="008E3A08">
        <w:rPr>
          <w:sz w:val="24"/>
          <w:szCs w:val="24"/>
        </w:rPr>
        <w:t xml:space="preserve">сроки </w:t>
      </w:r>
      <w:r w:rsidR="0046272A" w:rsidRPr="008E3A08">
        <w:rPr>
          <w:sz w:val="24"/>
          <w:szCs w:val="24"/>
          <w:lang w:val="ru-RU"/>
        </w:rPr>
        <w:t>выполнения этапа, указанного в плане</w:t>
      </w:r>
      <w:r w:rsidRPr="008E3A08">
        <w:rPr>
          <w:sz w:val="24"/>
          <w:szCs w:val="24"/>
        </w:rPr>
        <w:t xml:space="preserve"> каждым членом коллективного Участника</w:t>
      </w:r>
      <w:r w:rsidR="00211593" w:rsidRPr="008E3A08">
        <w:rPr>
          <w:sz w:val="24"/>
          <w:szCs w:val="24"/>
        </w:rPr>
        <w:t>.</w:t>
      </w:r>
    </w:p>
    <w:p w:rsidR="00633584" w:rsidRPr="008E3A08" w:rsidRDefault="00633584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562" w:name="_Ref93268095"/>
      <w:bookmarkStart w:id="563" w:name="_Ref93268099"/>
      <w:bookmarkStart w:id="564" w:name="_Toc98253958"/>
      <w:bookmarkStart w:id="565" w:name="_Toc165173884"/>
      <w:bookmarkStart w:id="566" w:name="_Toc423423678"/>
      <w:bookmarkStart w:id="567" w:name="_Ref440272510"/>
      <w:bookmarkStart w:id="568" w:name="_Ref440274961"/>
      <w:bookmarkStart w:id="569" w:name="_Ref90381141"/>
      <w:bookmarkStart w:id="570" w:name="_Toc90385121"/>
      <w:bookmarkStart w:id="571" w:name="_Toc98253952"/>
      <w:bookmarkStart w:id="572" w:name="_Toc165173878"/>
      <w:bookmarkStart w:id="573" w:name="_Toc423427449"/>
      <w:bookmarkStart w:id="574" w:name="_Toc441131146"/>
      <w:bookmarkStart w:id="575" w:name="_Toc498512865"/>
      <w:bookmarkStart w:id="576" w:name="_Toc239341210"/>
      <w:r w:rsidRPr="008E3A08">
        <w:rPr>
          <w:sz w:val="24"/>
          <w:szCs w:val="24"/>
        </w:rPr>
        <w:lastRenderedPageBreak/>
        <w:t xml:space="preserve">План распределения объемов </w:t>
      </w:r>
      <w:r w:rsidR="0046272A" w:rsidRPr="008E3A08">
        <w:rPr>
          <w:sz w:val="24"/>
          <w:szCs w:val="24"/>
          <w:lang w:val="ru-RU"/>
        </w:rPr>
        <w:t>по Договору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между Участником и </w:t>
      </w:r>
      <w:r w:rsidR="0046272A" w:rsidRPr="008E3A08">
        <w:rPr>
          <w:sz w:val="24"/>
          <w:szCs w:val="24"/>
        </w:rPr>
        <w:t>соисполнителями</w:t>
      </w:r>
      <w:r w:rsidR="0046272A" w:rsidRPr="008E3A08">
        <w:rPr>
          <w:sz w:val="24"/>
          <w:szCs w:val="24"/>
          <w:lang w:val="ru-RU"/>
        </w:rPr>
        <w:t xml:space="preserve"> (</w:t>
      </w:r>
      <w:r w:rsidR="002C11D9" w:rsidRPr="008E3A08">
        <w:rPr>
          <w:sz w:val="24"/>
          <w:szCs w:val="24"/>
          <w:lang w:val="ru-RU"/>
        </w:rPr>
        <w:t>субподрядчиками</w:t>
      </w:r>
      <w:r w:rsidR="0046272A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(форма 1</w:t>
      </w:r>
      <w:r w:rsidR="004B506E">
        <w:rPr>
          <w:sz w:val="24"/>
          <w:szCs w:val="24"/>
          <w:lang w:val="ru-RU"/>
        </w:rPr>
        <w:t>1</w:t>
      </w:r>
      <w:r w:rsidRPr="008E3A08">
        <w:rPr>
          <w:sz w:val="24"/>
          <w:szCs w:val="24"/>
        </w:rPr>
        <w:t>)</w:t>
      </w:r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</w:p>
    <w:p w:rsidR="00633584" w:rsidRPr="008E3A08" w:rsidRDefault="00633584" w:rsidP="00514096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(</w:t>
      </w:r>
      <w:r w:rsidRPr="008E3A08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8E3A08">
        <w:rPr>
          <w:szCs w:val="24"/>
        </w:rPr>
        <w:t>)</w:t>
      </w:r>
    </w:p>
    <w:p w:rsidR="00633584" w:rsidRPr="008E3A08" w:rsidRDefault="00633584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577" w:name="_Toc90385125"/>
      <w:bookmarkStart w:id="578" w:name="_Toc439170705"/>
      <w:bookmarkStart w:id="579" w:name="_Toc439172807"/>
      <w:bookmarkStart w:id="580" w:name="_Toc439173268"/>
      <w:bookmarkStart w:id="581" w:name="_Toc439238264"/>
      <w:bookmarkStart w:id="582" w:name="_Toc439252812"/>
      <w:bookmarkStart w:id="583" w:name="_Toc439323785"/>
      <w:bookmarkStart w:id="584" w:name="_Toc440361420"/>
      <w:bookmarkStart w:id="585" w:name="_Toc440376302"/>
      <w:bookmarkStart w:id="586" w:name="_Toc440382560"/>
      <w:bookmarkStart w:id="587" w:name="_Toc440447230"/>
      <w:bookmarkStart w:id="588" w:name="_Toc440632391"/>
      <w:bookmarkStart w:id="589" w:name="_Toc440875160"/>
      <w:bookmarkStart w:id="590" w:name="_Toc441131147"/>
      <w:bookmarkStart w:id="591" w:name="_Toc441572154"/>
      <w:bookmarkStart w:id="592" w:name="_Toc441575246"/>
      <w:bookmarkStart w:id="593" w:name="_Toc462066844"/>
      <w:bookmarkStart w:id="594" w:name="_Toc469480794"/>
      <w:bookmarkStart w:id="595" w:name="_Toc471827677"/>
      <w:bookmarkStart w:id="596" w:name="_Toc471828502"/>
      <w:bookmarkStart w:id="597" w:name="_Toc498512866"/>
      <w:bookmarkStart w:id="598" w:name="_Toc239341211"/>
      <w:r w:rsidRPr="008E3A08">
        <w:rPr>
          <w:sz w:val="24"/>
          <w:szCs w:val="24"/>
        </w:rPr>
        <w:t xml:space="preserve">Форма </w:t>
      </w:r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r w:rsidRPr="008E3A08">
        <w:rPr>
          <w:sz w:val="24"/>
          <w:szCs w:val="24"/>
        </w:rPr>
        <w:t xml:space="preserve">Плана распределения объемов </w:t>
      </w:r>
      <w:r w:rsidR="0046272A" w:rsidRPr="008E3A08">
        <w:rPr>
          <w:sz w:val="24"/>
          <w:szCs w:val="24"/>
          <w:lang w:val="ru-RU"/>
        </w:rPr>
        <w:t>по Договору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между Участником и </w:t>
      </w:r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r w:rsidR="0046272A" w:rsidRPr="008E3A08">
        <w:rPr>
          <w:sz w:val="24"/>
          <w:szCs w:val="24"/>
        </w:rPr>
        <w:t>соисполнителями</w:t>
      </w:r>
      <w:r w:rsidR="0046272A" w:rsidRPr="008E3A08">
        <w:rPr>
          <w:sz w:val="24"/>
          <w:szCs w:val="24"/>
          <w:lang w:val="ru-RU"/>
        </w:rPr>
        <w:t xml:space="preserve"> (субподрядчиками)</w:t>
      </w:r>
      <w:bookmarkEnd w:id="598"/>
    </w:p>
    <w:p w:rsidR="00633584" w:rsidRPr="008E3A08" w:rsidRDefault="00633584" w:rsidP="00514096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633584" w:rsidRPr="008E3A08" w:rsidRDefault="00633584" w:rsidP="00514096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8E3A08">
        <w:rPr>
          <w:color w:val="000000"/>
          <w:szCs w:val="24"/>
        </w:rPr>
        <w:t xml:space="preserve">Приложение </w:t>
      </w:r>
      <w:r w:rsidRPr="008E3A08">
        <w:rPr>
          <w:noProof/>
          <w:color w:val="000000"/>
          <w:szCs w:val="24"/>
        </w:rPr>
        <w:t>1</w:t>
      </w:r>
      <w:r w:rsidR="006A71AA" w:rsidRPr="008E3A08">
        <w:rPr>
          <w:noProof/>
          <w:color w:val="000000"/>
          <w:szCs w:val="24"/>
        </w:rPr>
        <w:t>0</w:t>
      </w:r>
      <w:r w:rsidRPr="008E3A08">
        <w:rPr>
          <w:color w:val="000000"/>
          <w:szCs w:val="24"/>
        </w:rPr>
        <w:t xml:space="preserve"> к письму о подаче оферты</w:t>
      </w:r>
      <w:r w:rsidRPr="008E3A08">
        <w:rPr>
          <w:color w:val="000000"/>
          <w:szCs w:val="24"/>
        </w:rPr>
        <w:br/>
        <w:t>от «___</w:t>
      </w:r>
      <w:proofErr w:type="gramStart"/>
      <w:r w:rsidRPr="008E3A08">
        <w:rPr>
          <w:color w:val="000000"/>
          <w:szCs w:val="24"/>
        </w:rPr>
        <w:t>_»_</w:t>
      </w:r>
      <w:proofErr w:type="gramEnd"/>
      <w:r w:rsidRPr="008E3A08">
        <w:rPr>
          <w:color w:val="000000"/>
          <w:szCs w:val="24"/>
        </w:rPr>
        <w:t>____________ г. №__________</w:t>
      </w:r>
    </w:p>
    <w:p w:rsidR="00633584" w:rsidRPr="008E3A08" w:rsidRDefault="00633584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633584" w:rsidRPr="008E3A08" w:rsidRDefault="00633584" w:rsidP="00514096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8E3A08">
        <w:rPr>
          <w:b/>
          <w:szCs w:val="24"/>
        </w:rPr>
        <w:t xml:space="preserve">План распределения объемов </w:t>
      </w:r>
      <w:r w:rsidR="0046272A" w:rsidRPr="008E3A08">
        <w:rPr>
          <w:b/>
          <w:szCs w:val="24"/>
        </w:rPr>
        <w:t>по Договору</w:t>
      </w:r>
      <w:r w:rsidR="000714A6" w:rsidRPr="008E3A08">
        <w:rPr>
          <w:b/>
          <w:szCs w:val="24"/>
        </w:rPr>
        <w:t>(</w:t>
      </w:r>
      <w:proofErr w:type="spellStart"/>
      <w:r w:rsidR="000714A6" w:rsidRPr="008E3A08">
        <w:rPr>
          <w:b/>
          <w:szCs w:val="24"/>
        </w:rPr>
        <w:t>ам</w:t>
      </w:r>
      <w:proofErr w:type="spellEnd"/>
      <w:r w:rsidR="000714A6" w:rsidRPr="008E3A08">
        <w:rPr>
          <w:b/>
          <w:szCs w:val="24"/>
        </w:rPr>
        <w:t>)</w:t>
      </w:r>
      <w:r w:rsidR="00704052" w:rsidRPr="008E3A08">
        <w:rPr>
          <w:b/>
          <w:szCs w:val="24"/>
        </w:rPr>
        <w:t xml:space="preserve"> </w:t>
      </w:r>
      <w:r w:rsidRPr="008E3A08">
        <w:rPr>
          <w:b/>
          <w:szCs w:val="24"/>
        </w:rPr>
        <w:t xml:space="preserve">между Участником и </w:t>
      </w:r>
      <w:r w:rsidR="0046272A" w:rsidRPr="008E3A08">
        <w:rPr>
          <w:b/>
          <w:szCs w:val="24"/>
        </w:rPr>
        <w:t>соисполнителями (субподрядчиками)</w:t>
      </w:r>
    </w:p>
    <w:p w:rsidR="00633584" w:rsidRPr="008E3A08" w:rsidRDefault="00633584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633584" w:rsidRPr="008E3A08" w:rsidRDefault="00633584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Наименование и адрес Участника: _______________________</w:t>
      </w:r>
    </w:p>
    <w:p w:rsidR="0046272A" w:rsidRPr="008E3A08" w:rsidRDefault="0046272A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46272A" w:rsidRPr="008E3A08" w:rsidRDefault="0046272A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2736"/>
        <w:gridCol w:w="2146"/>
        <w:gridCol w:w="2707"/>
        <w:gridCol w:w="1612"/>
      </w:tblGrid>
      <w:tr w:rsidR="0046272A" w:rsidRPr="008E3A08" w:rsidTr="0046272A">
        <w:trPr>
          <w:trHeight w:val="1022"/>
        </w:trPr>
        <w:tc>
          <w:tcPr>
            <w:tcW w:w="633" w:type="dxa"/>
            <w:vAlign w:val="center"/>
          </w:tcPr>
          <w:p w:rsidR="0046272A" w:rsidRPr="008E3A08" w:rsidRDefault="0046272A" w:rsidP="0046272A">
            <w:pPr>
              <w:tabs>
                <w:tab w:val="left" w:pos="567"/>
                <w:tab w:val="left" w:pos="1985"/>
              </w:tabs>
              <w:ind w:right="34" w:firstLine="0"/>
              <w:jc w:val="center"/>
              <w:rPr>
                <w:b/>
              </w:rPr>
            </w:pPr>
            <w:r w:rsidRPr="008E3A08">
              <w:rPr>
                <w:b/>
              </w:rPr>
              <w:t>№ п/п</w:t>
            </w:r>
          </w:p>
        </w:tc>
        <w:tc>
          <w:tcPr>
            <w:tcW w:w="2736" w:type="dxa"/>
            <w:vAlign w:val="center"/>
          </w:tcPr>
          <w:p w:rsidR="0046272A" w:rsidRPr="008E3A08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4"/>
                <w:szCs w:val="24"/>
              </w:rPr>
            </w:pPr>
            <w:r w:rsidRPr="008E3A08">
              <w:rPr>
                <w:b/>
              </w:rPr>
              <w:t xml:space="preserve">Наименование этапа по </w:t>
            </w:r>
            <w:r w:rsidRPr="008E3A08">
              <w:rPr>
                <w:b/>
                <w:sz w:val="24"/>
                <w:szCs w:val="24"/>
              </w:rPr>
              <w:t>Договору</w:t>
            </w:r>
            <w:r w:rsidR="000714A6" w:rsidRPr="008E3A08">
              <w:rPr>
                <w:b/>
                <w:sz w:val="24"/>
                <w:szCs w:val="24"/>
              </w:rPr>
              <w:t>(</w:t>
            </w:r>
            <w:proofErr w:type="spellStart"/>
            <w:r w:rsidR="000714A6" w:rsidRPr="008E3A08">
              <w:rPr>
                <w:b/>
                <w:sz w:val="24"/>
                <w:szCs w:val="24"/>
              </w:rPr>
              <w:t>ам</w:t>
            </w:r>
            <w:proofErr w:type="spellEnd"/>
            <w:r w:rsidR="000714A6" w:rsidRPr="008E3A08">
              <w:rPr>
                <w:b/>
                <w:sz w:val="24"/>
                <w:szCs w:val="24"/>
              </w:rPr>
              <w:t>)</w:t>
            </w:r>
            <w:r w:rsidRPr="008E3A08">
              <w:rPr>
                <w:sz w:val="24"/>
                <w:szCs w:val="24"/>
              </w:rPr>
              <w:t xml:space="preserve"> </w:t>
            </w:r>
          </w:p>
          <w:p w:rsidR="0046272A" w:rsidRPr="008E3A08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b/>
                <w:sz w:val="24"/>
                <w:szCs w:val="24"/>
              </w:rPr>
              <w:t xml:space="preserve">(наименование </w:t>
            </w:r>
            <w:r w:rsidRPr="008E3A08">
              <w:rPr>
                <w:b/>
              </w:rPr>
              <w:t>работ/услуг,</w:t>
            </w:r>
            <w:r w:rsidRPr="008E3A08">
              <w:rPr>
                <w:b/>
                <w:sz w:val="24"/>
                <w:szCs w:val="24"/>
              </w:rPr>
              <w:t xml:space="preserve"> </w:t>
            </w:r>
            <w:r w:rsidRPr="008E3A08">
              <w:rPr>
                <w:b/>
              </w:rPr>
              <w:t>продукции: тип, марка)</w:t>
            </w:r>
          </w:p>
        </w:tc>
        <w:tc>
          <w:tcPr>
            <w:tcW w:w="2146" w:type="dxa"/>
            <w:vAlign w:val="center"/>
          </w:tcPr>
          <w:p w:rsidR="0046272A" w:rsidRPr="008E3A08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b/>
              </w:rPr>
              <w:t>Наименование организации</w:t>
            </w:r>
          </w:p>
        </w:tc>
        <w:tc>
          <w:tcPr>
            <w:tcW w:w="2707" w:type="dxa"/>
            <w:vAlign w:val="center"/>
          </w:tcPr>
          <w:p w:rsidR="0046272A" w:rsidRPr="008E3A08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b/>
              </w:rPr>
              <w:t xml:space="preserve">Стоимость по </w:t>
            </w:r>
            <w:r w:rsidRPr="008E3A08">
              <w:rPr>
                <w:b/>
                <w:sz w:val="24"/>
                <w:szCs w:val="24"/>
              </w:rPr>
              <w:t>Договору</w:t>
            </w:r>
            <w:r w:rsidR="000714A6" w:rsidRPr="008E3A08">
              <w:rPr>
                <w:b/>
                <w:sz w:val="24"/>
                <w:szCs w:val="24"/>
              </w:rPr>
              <w:t>(</w:t>
            </w:r>
            <w:proofErr w:type="spellStart"/>
            <w:r w:rsidR="000714A6" w:rsidRPr="008E3A08">
              <w:rPr>
                <w:b/>
                <w:sz w:val="24"/>
                <w:szCs w:val="24"/>
              </w:rPr>
              <w:t>ам</w:t>
            </w:r>
            <w:proofErr w:type="spellEnd"/>
            <w:r w:rsidR="000714A6" w:rsidRPr="008E3A08">
              <w:rPr>
                <w:b/>
                <w:sz w:val="24"/>
                <w:szCs w:val="24"/>
              </w:rPr>
              <w:t>)</w:t>
            </w:r>
            <w:r w:rsidRPr="008E3A08">
              <w:rPr>
                <w:sz w:val="24"/>
                <w:szCs w:val="24"/>
              </w:rPr>
              <w:t xml:space="preserve"> </w:t>
            </w:r>
            <w:r w:rsidRPr="008E3A08">
              <w:rPr>
                <w:b/>
              </w:rPr>
              <w:t>в % от общей стоимости</w:t>
            </w:r>
          </w:p>
          <w:p w:rsidR="0046272A" w:rsidRPr="008E3A08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b/>
              </w:rPr>
              <w:t>100%</w:t>
            </w:r>
          </w:p>
        </w:tc>
        <w:tc>
          <w:tcPr>
            <w:tcW w:w="1349" w:type="dxa"/>
            <w:vAlign w:val="center"/>
          </w:tcPr>
          <w:p w:rsidR="0046272A" w:rsidRPr="008E3A08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8E3A08">
              <w:rPr>
                <w:b/>
              </w:rPr>
              <w:t xml:space="preserve">Сроки </w:t>
            </w:r>
            <w:r w:rsidRPr="008E3A08">
              <w:rPr>
                <w:b/>
                <w:sz w:val="24"/>
                <w:szCs w:val="24"/>
              </w:rPr>
              <w:t>выполнения</w:t>
            </w:r>
          </w:p>
          <w:p w:rsidR="0046272A" w:rsidRPr="008E3A08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4"/>
                <w:szCs w:val="24"/>
              </w:rPr>
            </w:pPr>
            <w:r w:rsidRPr="008E3A08">
              <w:rPr>
                <w:b/>
                <w:sz w:val="24"/>
                <w:szCs w:val="24"/>
              </w:rPr>
              <w:t xml:space="preserve">этапа </w:t>
            </w:r>
          </w:p>
          <w:p w:rsidR="0046272A" w:rsidRPr="008E3A08" w:rsidRDefault="0046272A" w:rsidP="0046272A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</w:rPr>
            </w:pPr>
            <w:r w:rsidRPr="008E3A08">
              <w:rPr>
                <w:sz w:val="24"/>
                <w:szCs w:val="24"/>
              </w:rPr>
              <w:t xml:space="preserve"> </w:t>
            </w:r>
            <w:r w:rsidRPr="008E3A08">
              <w:rPr>
                <w:b/>
              </w:rPr>
              <w:t>(начало и окончание)</w:t>
            </w:r>
          </w:p>
        </w:tc>
      </w:tr>
      <w:tr w:rsidR="0046272A" w:rsidRPr="008E3A08" w:rsidTr="0046272A">
        <w:trPr>
          <w:trHeight w:val="256"/>
        </w:trPr>
        <w:tc>
          <w:tcPr>
            <w:tcW w:w="633" w:type="dxa"/>
            <w:vAlign w:val="center"/>
          </w:tcPr>
          <w:p w:rsidR="0046272A" w:rsidRPr="008E3A08" w:rsidRDefault="0046272A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46272A" w:rsidRPr="008E3A08" w:rsidTr="0046272A">
        <w:trPr>
          <w:trHeight w:val="256"/>
        </w:trPr>
        <w:tc>
          <w:tcPr>
            <w:tcW w:w="633" w:type="dxa"/>
            <w:vAlign w:val="center"/>
          </w:tcPr>
          <w:p w:rsidR="0046272A" w:rsidRPr="008E3A08" w:rsidRDefault="0046272A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46272A" w:rsidRPr="008E3A08" w:rsidTr="0046272A">
        <w:trPr>
          <w:trHeight w:val="256"/>
        </w:trPr>
        <w:tc>
          <w:tcPr>
            <w:tcW w:w="633" w:type="dxa"/>
            <w:vAlign w:val="center"/>
          </w:tcPr>
          <w:p w:rsidR="0046272A" w:rsidRPr="008E3A08" w:rsidRDefault="0046272A" w:rsidP="00495483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color w:val="000000"/>
                <w:sz w:val="22"/>
              </w:rPr>
            </w:pPr>
          </w:p>
        </w:tc>
        <w:tc>
          <w:tcPr>
            <w:tcW w:w="2736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46272A" w:rsidRPr="008E3A08" w:rsidTr="0046272A">
        <w:trPr>
          <w:trHeight w:val="256"/>
        </w:trPr>
        <w:tc>
          <w:tcPr>
            <w:tcW w:w="633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color w:val="000000"/>
                <w:sz w:val="22"/>
              </w:rPr>
            </w:pPr>
            <w:r w:rsidRPr="008E3A08">
              <w:rPr>
                <w:color w:val="000000"/>
                <w:sz w:val="22"/>
              </w:rPr>
              <w:t>…</w:t>
            </w:r>
          </w:p>
        </w:tc>
        <w:tc>
          <w:tcPr>
            <w:tcW w:w="2736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146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2707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  <w:tc>
          <w:tcPr>
            <w:tcW w:w="1349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46272A" w:rsidRPr="008E3A08" w:rsidTr="0046272A">
        <w:trPr>
          <w:trHeight w:val="269"/>
        </w:trPr>
        <w:tc>
          <w:tcPr>
            <w:tcW w:w="5515" w:type="dxa"/>
            <w:gridSpan w:val="3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ИТОГО</w:t>
            </w:r>
          </w:p>
        </w:tc>
        <w:tc>
          <w:tcPr>
            <w:tcW w:w="2707" w:type="dxa"/>
            <w:vAlign w:val="center"/>
          </w:tcPr>
          <w:p w:rsidR="0046272A" w:rsidRPr="008E3A08" w:rsidRDefault="000924F2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100%</w:t>
            </w:r>
          </w:p>
        </w:tc>
        <w:tc>
          <w:tcPr>
            <w:tcW w:w="1349" w:type="dxa"/>
            <w:vAlign w:val="center"/>
          </w:tcPr>
          <w:p w:rsidR="0046272A" w:rsidRPr="008E3A08" w:rsidRDefault="0046272A" w:rsidP="0046272A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Х</w:t>
            </w:r>
          </w:p>
        </w:tc>
      </w:tr>
    </w:tbl>
    <w:p w:rsidR="0046272A" w:rsidRPr="008E3A08" w:rsidRDefault="0046272A" w:rsidP="00514096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633584" w:rsidRPr="008E3A08" w:rsidRDefault="00633584" w:rsidP="004C4238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____________________________________</w:t>
      </w:r>
    </w:p>
    <w:p w:rsidR="00633584" w:rsidRPr="008E3A08" w:rsidRDefault="00633584" w:rsidP="004C4238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8E3A08">
        <w:rPr>
          <w:color w:val="000000"/>
          <w:szCs w:val="24"/>
          <w:vertAlign w:val="superscript"/>
        </w:rPr>
        <w:t>(подпись, М.П.)</w:t>
      </w:r>
    </w:p>
    <w:p w:rsidR="00633584" w:rsidRPr="008E3A08" w:rsidRDefault="00633584" w:rsidP="004C4238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____________________________________</w:t>
      </w:r>
    </w:p>
    <w:p w:rsidR="00633584" w:rsidRPr="008E3A08" w:rsidRDefault="00633584" w:rsidP="004C4238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8E3A08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46272A" w:rsidRPr="008E3A08" w:rsidRDefault="0046272A" w:rsidP="00514096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szCs w:val="24"/>
          <w:vertAlign w:val="superscript"/>
        </w:rPr>
      </w:pPr>
    </w:p>
    <w:p w:rsidR="00633584" w:rsidRPr="008E3A08" w:rsidRDefault="00633584" w:rsidP="00514096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конец формы</w:t>
      </w:r>
    </w:p>
    <w:p w:rsidR="00633584" w:rsidRPr="008E3A08" w:rsidRDefault="00633584" w:rsidP="00514096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bookmarkStart w:id="599" w:name="_Toc90385126"/>
      <w:bookmarkStart w:id="600" w:name="_Toc98253959"/>
      <w:bookmarkStart w:id="601" w:name="_Toc157248211"/>
      <w:bookmarkStart w:id="602" w:name="_Toc157496580"/>
      <w:bookmarkStart w:id="603" w:name="_Toc158206119"/>
      <w:bookmarkStart w:id="604" w:name="_Toc164057804"/>
      <w:bookmarkStart w:id="605" w:name="_Toc164137154"/>
      <w:bookmarkStart w:id="606" w:name="_Toc164161314"/>
      <w:bookmarkStart w:id="607" w:name="_Toc165173885"/>
      <w:r w:rsidRPr="008E3A08">
        <w:rPr>
          <w:b/>
          <w:szCs w:val="24"/>
        </w:rPr>
        <w:br w:type="page"/>
      </w:r>
    </w:p>
    <w:p w:rsidR="00633584" w:rsidRPr="008E3A08" w:rsidRDefault="00633584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08" w:name="_Toc439170706"/>
      <w:bookmarkStart w:id="609" w:name="_Toc439172808"/>
      <w:bookmarkStart w:id="610" w:name="_Toc439173269"/>
      <w:bookmarkStart w:id="611" w:name="_Toc439238265"/>
      <w:bookmarkStart w:id="612" w:name="_Toc439252813"/>
      <w:bookmarkStart w:id="613" w:name="_Toc439323786"/>
      <w:bookmarkStart w:id="614" w:name="_Toc440361421"/>
      <w:bookmarkStart w:id="615" w:name="_Toc440376303"/>
      <w:bookmarkStart w:id="616" w:name="_Toc440382561"/>
      <w:bookmarkStart w:id="617" w:name="_Toc440447231"/>
      <w:bookmarkStart w:id="618" w:name="_Toc440632392"/>
      <w:bookmarkStart w:id="619" w:name="_Toc440875161"/>
      <w:bookmarkStart w:id="620" w:name="_Toc441131148"/>
      <w:bookmarkStart w:id="621" w:name="_Toc441572155"/>
      <w:bookmarkStart w:id="622" w:name="_Toc441575247"/>
      <w:bookmarkStart w:id="623" w:name="_Toc462066845"/>
      <w:bookmarkStart w:id="624" w:name="_Toc469480795"/>
      <w:bookmarkStart w:id="625" w:name="_Toc471827678"/>
      <w:bookmarkStart w:id="626" w:name="_Toc471828503"/>
      <w:bookmarkStart w:id="627" w:name="_Toc498512867"/>
      <w:bookmarkStart w:id="628" w:name="_Toc239341212"/>
      <w:r w:rsidRPr="008E3A08">
        <w:rPr>
          <w:sz w:val="24"/>
          <w:szCs w:val="24"/>
        </w:rPr>
        <w:lastRenderedPageBreak/>
        <w:t>Инструкции по заполнению</w:t>
      </w:r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</w:p>
    <w:p w:rsidR="00633584" w:rsidRPr="0047780D" w:rsidRDefault="0063358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Данная форма заполняется только в том случае, если Заявка подается Участником с </w:t>
      </w:r>
      <w:r w:rsidRPr="0047780D">
        <w:rPr>
          <w:sz w:val="24"/>
          <w:szCs w:val="24"/>
        </w:rPr>
        <w:t>привлечением соисполнителей.</w:t>
      </w:r>
    </w:p>
    <w:p w:rsidR="00633584" w:rsidRPr="0047780D" w:rsidRDefault="0063358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="00C15C40"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="00C15C40"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).</w:t>
      </w:r>
    </w:p>
    <w:p w:rsidR="00633584" w:rsidRPr="008E3A08" w:rsidRDefault="00633584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</w:t>
      </w:r>
      <w:r w:rsidRPr="008E3A08">
        <w:rPr>
          <w:sz w:val="24"/>
          <w:szCs w:val="24"/>
        </w:rPr>
        <w:t>ник указывает свое фирменное наименование (в т.ч. организационно-правовую форму) и свой адрес.</w:t>
      </w:r>
    </w:p>
    <w:p w:rsidR="006B075D" w:rsidRPr="008E3A08" w:rsidRDefault="006B075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В данной форме Участник указывает</w:t>
      </w:r>
      <w:r w:rsidRPr="008E3A08">
        <w:rPr>
          <w:sz w:val="24"/>
          <w:szCs w:val="24"/>
          <w:lang w:val="ru-RU"/>
        </w:rPr>
        <w:t xml:space="preserve"> данные </w:t>
      </w:r>
      <w:r w:rsidRPr="008E3A08">
        <w:rPr>
          <w:sz w:val="24"/>
          <w:szCs w:val="24"/>
        </w:rPr>
        <w:t xml:space="preserve">в соответствии с </w:t>
      </w:r>
      <w:r w:rsidR="00E90373">
        <w:rPr>
          <w:sz w:val="24"/>
          <w:szCs w:val="24"/>
          <w:lang w:val="ru-RU"/>
        </w:rPr>
        <w:t xml:space="preserve">остальными </w:t>
      </w:r>
      <w:r w:rsidRPr="008E3A08">
        <w:rPr>
          <w:sz w:val="24"/>
          <w:szCs w:val="24"/>
          <w:lang w:val="ru-RU"/>
        </w:rPr>
        <w:t xml:space="preserve">документами </w:t>
      </w:r>
      <w:r w:rsidR="00E90373">
        <w:rPr>
          <w:sz w:val="24"/>
          <w:szCs w:val="24"/>
          <w:lang w:val="ru-RU"/>
        </w:rPr>
        <w:t>настоящего раздела</w:t>
      </w:r>
      <w:r w:rsidRPr="008E3A08">
        <w:rPr>
          <w:sz w:val="24"/>
          <w:szCs w:val="24"/>
        </w:rPr>
        <w:t>:</w:t>
      </w:r>
    </w:p>
    <w:p w:rsidR="006B075D" w:rsidRPr="008E3A08" w:rsidRDefault="006B075D" w:rsidP="00B44C97">
      <w:pPr>
        <w:pStyle w:val="a2"/>
        <w:numPr>
          <w:ilvl w:val="4"/>
          <w:numId w:val="39"/>
        </w:numPr>
        <w:tabs>
          <w:tab w:val="left" w:pos="567"/>
          <w:tab w:val="left" w:pos="1134"/>
          <w:tab w:val="left" w:pos="1985"/>
        </w:tabs>
        <w:spacing w:before="100" w:beforeAutospacing="1" w:line="240" w:lineRule="auto"/>
        <w:ind w:left="1134" w:right="34" w:firstLine="567"/>
        <w:rPr>
          <w:sz w:val="24"/>
          <w:szCs w:val="24"/>
        </w:rPr>
      </w:pPr>
      <w:r w:rsidRPr="008E3A08">
        <w:rPr>
          <w:sz w:val="24"/>
          <w:szCs w:val="24"/>
        </w:rPr>
        <w:t>перечень объёмов по Договору</w:t>
      </w:r>
      <w:r w:rsidR="000714A6" w:rsidRPr="008E3A08">
        <w:rPr>
          <w:sz w:val="24"/>
          <w:szCs w:val="24"/>
          <w:lang w:val="ru-RU"/>
        </w:rPr>
        <w:t>(</w:t>
      </w:r>
      <w:proofErr w:type="spellStart"/>
      <w:r w:rsidR="000714A6" w:rsidRPr="008E3A08">
        <w:rPr>
          <w:sz w:val="24"/>
          <w:szCs w:val="24"/>
          <w:lang w:val="ru-RU"/>
        </w:rPr>
        <w:t>ам</w:t>
      </w:r>
      <w:proofErr w:type="spellEnd"/>
      <w:r w:rsidR="000714A6"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>;</w:t>
      </w:r>
    </w:p>
    <w:p w:rsidR="006B075D" w:rsidRPr="008E3A08" w:rsidRDefault="006B075D" w:rsidP="00B44C97">
      <w:pPr>
        <w:pStyle w:val="a2"/>
        <w:numPr>
          <w:ilvl w:val="4"/>
          <w:numId w:val="39"/>
        </w:numPr>
        <w:tabs>
          <w:tab w:val="left" w:pos="567"/>
          <w:tab w:val="left" w:pos="1134"/>
          <w:tab w:val="left" w:pos="1985"/>
        </w:tabs>
        <w:spacing w:before="100" w:beforeAutospacing="1" w:line="240" w:lineRule="auto"/>
        <w:ind w:left="1134" w:right="34" w:firstLine="567"/>
        <w:rPr>
          <w:sz w:val="24"/>
          <w:szCs w:val="24"/>
        </w:rPr>
      </w:pPr>
      <w:r w:rsidRPr="008E3A08">
        <w:rPr>
          <w:sz w:val="24"/>
          <w:szCs w:val="24"/>
        </w:rPr>
        <w:t>стоимость продукции в процентном выражении;</w:t>
      </w:r>
    </w:p>
    <w:p w:rsidR="006B075D" w:rsidRPr="008E3A08" w:rsidRDefault="006B075D" w:rsidP="00B44C97">
      <w:pPr>
        <w:pStyle w:val="a2"/>
        <w:numPr>
          <w:ilvl w:val="4"/>
          <w:numId w:val="39"/>
        </w:numPr>
        <w:tabs>
          <w:tab w:val="left" w:pos="567"/>
          <w:tab w:val="left" w:pos="1134"/>
          <w:tab w:val="left" w:pos="1985"/>
        </w:tabs>
        <w:spacing w:before="100" w:beforeAutospacing="1" w:line="240" w:lineRule="auto"/>
        <w:ind w:left="1134" w:right="34" w:firstLine="567"/>
        <w:rPr>
          <w:sz w:val="24"/>
          <w:szCs w:val="24"/>
        </w:rPr>
      </w:pPr>
      <w:r w:rsidRPr="008E3A08">
        <w:rPr>
          <w:sz w:val="24"/>
          <w:szCs w:val="24"/>
        </w:rPr>
        <w:t>сроки выполнения этапа, указанного в плане каждым соисполнителем</w:t>
      </w:r>
      <w:r w:rsidRPr="008E3A08">
        <w:rPr>
          <w:sz w:val="24"/>
          <w:szCs w:val="24"/>
          <w:lang w:val="ru-RU"/>
        </w:rPr>
        <w:t xml:space="preserve"> (субподрядчиком)</w:t>
      </w:r>
      <w:r w:rsidRPr="008E3A08">
        <w:rPr>
          <w:sz w:val="24"/>
          <w:szCs w:val="24"/>
        </w:rPr>
        <w:t>.</w:t>
      </w:r>
    </w:p>
    <w:bookmarkEnd w:id="34"/>
    <w:bookmarkEnd w:id="35"/>
    <w:p w:rsidR="005B2EF3" w:rsidRPr="008E3A08" w:rsidRDefault="005B2EF3" w:rsidP="005B2EF3">
      <w:pPr>
        <w:tabs>
          <w:tab w:val="left" w:pos="567"/>
          <w:tab w:val="left" w:pos="1985"/>
        </w:tabs>
        <w:ind w:right="34" w:firstLine="0"/>
        <w:jc w:val="left"/>
      </w:pPr>
    </w:p>
    <w:p w:rsidR="005B2EF3" w:rsidRPr="008E3A08" w:rsidRDefault="005B2EF3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sectPr w:rsidR="005B2EF3" w:rsidRPr="008E3A08" w:rsidSect="00A134D5">
          <w:headerReference w:type="even" r:id="rId19"/>
          <w:headerReference w:type="default" r:id="rId20"/>
          <w:footerReference w:type="even" r:id="rId21"/>
          <w:headerReference w:type="first" r:id="rId22"/>
          <w:footerReference w:type="first" r:id="rId23"/>
          <w:pgSz w:w="11906" w:h="16838" w:code="9"/>
          <w:pgMar w:top="680" w:right="567" w:bottom="539" w:left="1134" w:header="709" w:footer="709" w:gutter="0"/>
          <w:cols w:space="720"/>
          <w:docGrid w:linePitch="360"/>
        </w:sectPr>
      </w:pPr>
    </w:p>
    <w:p w:rsidR="00B10775" w:rsidRPr="008E3A08" w:rsidRDefault="00B10775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629" w:name="_Toc239341213"/>
      <w:r w:rsidRPr="008E3A08">
        <w:rPr>
          <w:sz w:val="24"/>
          <w:szCs w:val="24"/>
        </w:rPr>
        <w:lastRenderedPageBreak/>
        <w:t>Справка об участии в судебных разбирательствах (форма </w:t>
      </w:r>
      <w:r w:rsidR="006A71AA" w:rsidRPr="008E3A08">
        <w:rPr>
          <w:sz w:val="24"/>
          <w:szCs w:val="24"/>
          <w:lang w:val="ru-RU"/>
        </w:rPr>
        <w:t>1</w:t>
      </w:r>
      <w:r w:rsidR="004B506E">
        <w:rPr>
          <w:sz w:val="24"/>
          <w:szCs w:val="24"/>
          <w:lang w:val="ru-RU"/>
        </w:rPr>
        <w:t>2</w:t>
      </w:r>
      <w:r w:rsidRPr="008E3A08">
        <w:rPr>
          <w:sz w:val="24"/>
          <w:szCs w:val="24"/>
        </w:rPr>
        <w:t>)</w:t>
      </w:r>
      <w:bookmarkEnd w:id="629"/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(</w:t>
      </w:r>
      <w:r w:rsidRPr="008E3A08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8E3A08">
        <w:rPr>
          <w:szCs w:val="24"/>
        </w:rPr>
        <w:t>)</w:t>
      </w:r>
    </w:p>
    <w:p w:rsidR="00B10775" w:rsidRPr="008E3A08" w:rsidRDefault="00B10775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30" w:name="_Toc239341214"/>
      <w:r w:rsidRPr="008E3A08">
        <w:rPr>
          <w:sz w:val="24"/>
          <w:szCs w:val="24"/>
        </w:rPr>
        <w:t>Форма Справк</w:t>
      </w:r>
      <w:r w:rsidRPr="008E3A08">
        <w:rPr>
          <w:sz w:val="24"/>
          <w:szCs w:val="24"/>
          <w:lang w:val="ru-RU"/>
        </w:rPr>
        <w:t>и</w:t>
      </w:r>
      <w:r w:rsidRPr="008E3A08">
        <w:rPr>
          <w:sz w:val="24"/>
          <w:szCs w:val="24"/>
        </w:rPr>
        <w:t xml:space="preserve"> об участии в судебных разбирательствах</w:t>
      </w:r>
      <w:bookmarkEnd w:id="630"/>
    </w:p>
    <w:p w:rsidR="00B10775" w:rsidRPr="008E3A08" w:rsidRDefault="00B10775" w:rsidP="00B10775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8E3A08">
        <w:rPr>
          <w:color w:val="000000"/>
          <w:szCs w:val="24"/>
        </w:rPr>
        <w:t xml:space="preserve">Приложение </w:t>
      </w:r>
      <w:r w:rsidR="006A71AA" w:rsidRPr="008E3A08">
        <w:rPr>
          <w:noProof/>
          <w:color w:val="000000"/>
          <w:szCs w:val="24"/>
        </w:rPr>
        <w:t>11</w:t>
      </w:r>
      <w:r w:rsidRPr="008E3A08">
        <w:rPr>
          <w:color w:val="000000"/>
          <w:szCs w:val="24"/>
        </w:rPr>
        <w:t xml:space="preserve"> к письму о подаче оферты</w:t>
      </w:r>
      <w:r w:rsidRPr="008E3A08">
        <w:rPr>
          <w:color w:val="000000"/>
          <w:szCs w:val="24"/>
        </w:rPr>
        <w:br/>
        <w:t>от «___</w:t>
      </w:r>
      <w:proofErr w:type="gramStart"/>
      <w:r w:rsidRPr="008E3A08">
        <w:rPr>
          <w:color w:val="000000"/>
          <w:szCs w:val="24"/>
        </w:rPr>
        <w:t>_»_</w:t>
      </w:r>
      <w:proofErr w:type="gramEnd"/>
      <w:r w:rsidRPr="008E3A08">
        <w:rPr>
          <w:color w:val="000000"/>
          <w:szCs w:val="24"/>
        </w:rPr>
        <w:t>____________ г. №__________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8E3A08">
        <w:rPr>
          <w:b/>
          <w:szCs w:val="24"/>
        </w:rPr>
        <w:t>Справка об участии в судебных разбирательствах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B10775" w:rsidRPr="008E3A08" w:rsidRDefault="00B10775" w:rsidP="00B10775">
      <w:pPr>
        <w:tabs>
          <w:tab w:val="left" w:pos="567"/>
          <w:tab w:val="left" w:pos="1985"/>
        </w:tabs>
        <w:ind w:right="34"/>
        <w:rPr>
          <w:szCs w:val="24"/>
        </w:rPr>
      </w:pPr>
      <w:r w:rsidRPr="008E3A08">
        <w:rPr>
          <w:szCs w:val="24"/>
        </w:rPr>
        <w:t>Наименование и адрес Участника: _________________________________</w:t>
      </w:r>
    </w:p>
    <w:p w:rsidR="00B10775" w:rsidRPr="008E3A08" w:rsidRDefault="00B10775" w:rsidP="00B10775">
      <w:pPr>
        <w:tabs>
          <w:tab w:val="left" w:pos="1080"/>
        </w:tabs>
        <w:ind w:firstLine="540"/>
        <w:rPr>
          <w:szCs w:val="24"/>
        </w:rPr>
      </w:pP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6"/>
        <w:gridCol w:w="3549"/>
        <w:gridCol w:w="2740"/>
        <w:gridCol w:w="2893"/>
      </w:tblGrid>
      <w:tr w:rsidR="00B10775" w:rsidRPr="008E3A08" w:rsidTr="00B10775">
        <w:tc>
          <w:tcPr>
            <w:tcW w:w="426" w:type="pct"/>
            <w:vAlign w:val="center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8E3A08">
              <w:rPr>
                <w:b/>
              </w:rPr>
              <w:t>Год</w:t>
            </w:r>
          </w:p>
        </w:tc>
        <w:tc>
          <w:tcPr>
            <w:tcW w:w="1768" w:type="pct"/>
            <w:vAlign w:val="center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8E3A08">
              <w:rPr>
                <w:b/>
              </w:rPr>
              <w:t>Наименование организации, (другой стороны), истец/ответчик, основание и</w:t>
            </w:r>
          </w:p>
          <w:p w:rsidR="00B10775" w:rsidRPr="008E3A08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8E3A08">
              <w:rPr>
                <w:b/>
              </w:rPr>
              <w:t>предмет иска</w:t>
            </w:r>
          </w:p>
        </w:tc>
        <w:tc>
          <w:tcPr>
            <w:tcW w:w="1365" w:type="pct"/>
            <w:vAlign w:val="center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8E3A08">
              <w:rPr>
                <w:b/>
              </w:rPr>
              <w:t>Оспариваемая сумма</w:t>
            </w:r>
          </w:p>
          <w:p w:rsidR="00B10775" w:rsidRPr="008E3A08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8E3A08">
              <w:rPr>
                <w:b/>
              </w:rPr>
              <w:t>(текущая стоимость, рублей)</w:t>
            </w:r>
          </w:p>
        </w:tc>
        <w:tc>
          <w:tcPr>
            <w:tcW w:w="1441" w:type="pct"/>
            <w:vAlign w:val="center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8E3A08">
              <w:rPr>
                <w:b/>
              </w:rPr>
              <w:t>Решение в ПОЛЬЗУ</w:t>
            </w:r>
          </w:p>
          <w:p w:rsidR="00B10775" w:rsidRPr="008E3A08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8E3A08">
              <w:rPr>
                <w:b/>
              </w:rPr>
              <w:t>или ПРОТИВ</w:t>
            </w:r>
          </w:p>
          <w:p w:rsidR="00B10775" w:rsidRPr="008E3A08" w:rsidRDefault="00B10775" w:rsidP="00B10775">
            <w:pPr>
              <w:tabs>
                <w:tab w:val="left" w:pos="1080"/>
              </w:tabs>
              <w:ind w:firstLine="33"/>
              <w:rPr>
                <w:b/>
              </w:rPr>
            </w:pPr>
            <w:r w:rsidRPr="008E3A08">
              <w:rPr>
                <w:b/>
              </w:rPr>
              <w:t>Участника закупки</w:t>
            </w:r>
          </w:p>
        </w:tc>
      </w:tr>
      <w:tr w:rsidR="00B10775" w:rsidRPr="008E3A08" w:rsidTr="00B10775">
        <w:tc>
          <w:tcPr>
            <w:tcW w:w="426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768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365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441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</w:tr>
      <w:tr w:rsidR="00B10775" w:rsidRPr="008E3A08" w:rsidTr="00B10775">
        <w:tc>
          <w:tcPr>
            <w:tcW w:w="426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768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365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441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</w:tr>
      <w:tr w:rsidR="00B10775" w:rsidRPr="008E3A08" w:rsidTr="00B10775">
        <w:tc>
          <w:tcPr>
            <w:tcW w:w="426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768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365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  <w:tc>
          <w:tcPr>
            <w:tcW w:w="1441" w:type="pct"/>
          </w:tcPr>
          <w:p w:rsidR="00B10775" w:rsidRPr="008E3A08" w:rsidRDefault="00B10775" w:rsidP="00B10775">
            <w:pPr>
              <w:tabs>
                <w:tab w:val="left" w:pos="1080"/>
              </w:tabs>
              <w:ind w:firstLine="33"/>
            </w:pPr>
          </w:p>
        </w:tc>
      </w:tr>
    </w:tbl>
    <w:p w:rsidR="00B10775" w:rsidRPr="008E3A08" w:rsidRDefault="00B10775" w:rsidP="00B10775">
      <w:pPr>
        <w:tabs>
          <w:tab w:val="left" w:pos="567"/>
          <w:tab w:val="left" w:pos="1985"/>
        </w:tabs>
        <w:ind w:right="34"/>
        <w:rPr>
          <w:b/>
        </w:rPr>
      </w:pPr>
    </w:p>
    <w:p w:rsidR="00B10775" w:rsidRPr="008E3A08" w:rsidRDefault="00B10775" w:rsidP="00B10775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____________________________________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8E3A08">
        <w:rPr>
          <w:color w:val="000000"/>
          <w:szCs w:val="24"/>
          <w:vertAlign w:val="superscript"/>
        </w:rPr>
        <w:t>(подпись, М.П.)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____________________________________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8E3A08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szCs w:val="24"/>
          <w:vertAlign w:val="superscript"/>
        </w:rPr>
      </w:pPr>
    </w:p>
    <w:p w:rsidR="00B10775" w:rsidRPr="008E3A08" w:rsidRDefault="00B10775" w:rsidP="00B10775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конец формы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8E3A08">
        <w:rPr>
          <w:b/>
          <w:szCs w:val="24"/>
        </w:rPr>
        <w:br w:type="page"/>
      </w:r>
    </w:p>
    <w:p w:rsidR="00B10775" w:rsidRPr="008E3A08" w:rsidRDefault="00B10775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31" w:name="_Toc239341215"/>
      <w:r w:rsidRPr="008E3A08">
        <w:rPr>
          <w:sz w:val="24"/>
          <w:szCs w:val="24"/>
        </w:rPr>
        <w:lastRenderedPageBreak/>
        <w:t>Инструкции по заполнению</w:t>
      </w:r>
      <w:bookmarkEnd w:id="631"/>
    </w:p>
    <w:p w:rsidR="00B10775" w:rsidRPr="0047780D" w:rsidRDefault="00B10775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дату и номер Заявки в соответствии с письмом о подаче оферты (</w:t>
      </w:r>
      <w:r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).</w:t>
      </w:r>
    </w:p>
    <w:p w:rsidR="00B10775" w:rsidRPr="008E3A08" w:rsidRDefault="00B10775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закупки, являющийся юридическим лицом, должен указать свое полное наименование (с указ</w:t>
      </w:r>
      <w:r w:rsidRPr="008E3A08">
        <w:rPr>
          <w:sz w:val="24"/>
          <w:szCs w:val="24"/>
        </w:rPr>
        <w:t>анием организационно-правовой формы) и адрес место нахождения (Полное наименование Участника закупочной процедуры указывается в соответствии с уставными документами).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</w:t>
      </w:r>
    </w:p>
    <w:p w:rsidR="00DC1224" w:rsidRPr="008E3A08" w:rsidRDefault="00DC1224" w:rsidP="00DC1224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Указываются данные о своем участии в качестве ответчика по искам ПАО «</w:t>
      </w:r>
      <w:proofErr w:type="spellStart"/>
      <w:r w:rsidRPr="008E3A08">
        <w:rPr>
          <w:sz w:val="24"/>
          <w:szCs w:val="24"/>
        </w:rPr>
        <w:t>Россети</w:t>
      </w:r>
      <w:proofErr w:type="spellEnd"/>
      <w:r w:rsidRPr="008E3A08">
        <w:rPr>
          <w:sz w:val="24"/>
          <w:szCs w:val="24"/>
        </w:rPr>
        <w:t>» и (или) ДЗО ПАО «</w:t>
      </w:r>
      <w:proofErr w:type="spellStart"/>
      <w:r w:rsidRPr="008E3A08">
        <w:rPr>
          <w:sz w:val="24"/>
          <w:szCs w:val="24"/>
        </w:rPr>
        <w:t>Россети</w:t>
      </w:r>
      <w:proofErr w:type="spellEnd"/>
      <w:r w:rsidRPr="008E3A08">
        <w:rPr>
          <w:sz w:val="24"/>
          <w:szCs w:val="24"/>
        </w:rPr>
        <w:t>» за последние 24 (двадцать четыре) месяца, включая месяц окончания подачи заявок.</w:t>
      </w:r>
    </w:p>
    <w:p w:rsidR="00DC1224" w:rsidRPr="008E3A08" w:rsidRDefault="00DC1224" w:rsidP="00DC1224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Если Участник закупки не участвовал в вышеуказанных судебных разбирательствах, в таблице пишется «в судебных разбирательствах не участвовал».</w:t>
      </w: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B10775" w:rsidRPr="008E3A08" w:rsidRDefault="00B10775" w:rsidP="00B10775">
      <w:pPr>
        <w:tabs>
          <w:tab w:val="left" w:pos="567"/>
          <w:tab w:val="left" w:pos="1985"/>
        </w:tabs>
        <w:ind w:right="34" w:firstLine="0"/>
        <w:jc w:val="left"/>
      </w:pPr>
    </w:p>
    <w:p w:rsidR="00B10775" w:rsidRPr="008E3A08" w:rsidRDefault="00B10775" w:rsidP="00B44C97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sectPr w:rsidR="00B10775" w:rsidRPr="008E3A08" w:rsidSect="00A134D5">
          <w:headerReference w:type="even" r:id="rId24"/>
          <w:headerReference w:type="default" r:id="rId25"/>
          <w:footerReference w:type="even" r:id="rId26"/>
          <w:headerReference w:type="first" r:id="rId27"/>
          <w:footerReference w:type="first" r:id="rId28"/>
          <w:pgSz w:w="11906" w:h="16838" w:code="9"/>
          <w:pgMar w:top="680" w:right="567" w:bottom="539" w:left="1134" w:header="709" w:footer="709" w:gutter="0"/>
          <w:cols w:space="720"/>
          <w:docGrid w:linePitch="360"/>
        </w:sectPr>
      </w:pPr>
    </w:p>
    <w:p w:rsidR="000A6ADD" w:rsidRPr="008E3A08" w:rsidRDefault="000A6ADD" w:rsidP="00A51519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rPr>
          <w:sz w:val="24"/>
          <w:szCs w:val="24"/>
        </w:rPr>
      </w:pPr>
      <w:bookmarkStart w:id="632" w:name="_Toc239341216"/>
      <w:r w:rsidRPr="008E3A08">
        <w:rPr>
          <w:sz w:val="24"/>
          <w:szCs w:val="24"/>
          <w:lang w:val="ru-RU"/>
        </w:rPr>
        <w:lastRenderedPageBreak/>
        <w:t>Декларация (Информационное письмо, справка</w:t>
      </w:r>
      <w:r w:rsidR="00945CC7" w:rsidRPr="008E3A08">
        <w:rPr>
          <w:sz w:val="24"/>
          <w:szCs w:val="24"/>
          <w:lang w:val="ru-RU"/>
        </w:rPr>
        <w:t>…</w:t>
      </w:r>
      <w:r w:rsidRPr="008E3A08">
        <w:rPr>
          <w:sz w:val="24"/>
          <w:szCs w:val="24"/>
          <w:lang w:val="ru-RU"/>
        </w:rPr>
        <w:t>)</w:t>
      </w:r>
      <w:r w:rsidRPr="008E3A08">
        <w:rPr>
          <w:sz w:val="24"/>
          <w:szCs w:val="24"/>
        </w:rPr>
        <w:t xml:space="preserve"> (форма 1</w:t>
      </w:r>
      <w:r w:rsidR="004B506E">
        <w:rPr>
          <w:sz w:val="24"/>
          <w:szCs w:val="24"/>
          <w:lang w:val="ru-RU"/>
        </w:rPr>
        <w:t>3</w:t>
      </w:r>
      <w:r w:rsidRPr="008E3A08">
        <w:rPr>
          <w:sz w:val="24"/>
          <w:szCs w:val="24"/>
        </w:rPr>
        <w:t>)</w:t>
      </w:r>
      <w:bookmarkEnd w:id="632"/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rPr>
          <w:szCs w:val="24"/>
        </w:rPr>
      </w:pPr>
      <w:r w:rsidRPr="008E3A08">
        <w:rPr>
          <w:szCs w:val="24"/>
        </w:rPr>
        <w:t>(</w:t>
      </w:r>
      <w:r w:rsidRPr="008E3A08">
        <w:rPr>
          <w:szCs w:val="24"/>
          <w:shd w:val="clear" w:color="auto" w:fill="FFFF99"/>
        </w:rPr>
        <w:t>заполняется отдельно по каждому из лотов с указанием номера и названия лота</w:t>
      </w:r>
      <w:r w:rsidRPr="008E3A08">
        <w:rPr>
          <w:szCs w:val="24"/>
        </w:rPr>
        <w:t>)</w:t>
      </w:r>
    </w:p>
    <w:p w:rsidR="000A6ADD" w:rsidRPr="008E3A08" w:rsidRDefault="000A6ADD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33" w:name="_Toc239341217"/>
      <w:r w:rsidRPr="008E3A08">
        <w:rPr>
          <w:sz w:val="24"/>
          <w:szCs w:val="24"/>
        </w:rPr>
        <w:t xml:space="preserve">Форма </w:t>
      </w:r>
      <w:r w:rsidRPr="008E3A08">
        <w:rPr>
          <w:sz w:val="24"/>
          <w:szCs w:val="24"/>
          <w:lang w:val="ru-RU"/>
        </w:rPr>
        <w:t>Декларации (Информационного письма, справки….)</w:t>
      </w:r>
      <w:bookmarkEnd w:id="633"/>
    </w:p>
    <w:p w:rsidR="000A6ADD" w:rsidRPr="008E3A08" w:rsidRDefault="000A6ADD" w:rsidP="000A6ADD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jc w:val="left"/>
        <w:rPr>
          <w:color w:val="000000"/>
          <w:szCs w:val="24"/>
        </w:rPr>
      </w:pPr>
      <w:r w:rsidRPr="008E3A08">
        <w:rPr>
          <w:color w:val="000000"/>
          <w:szCs w:val="24"/>
        </w:rPr>
        <w:t xml:space="preserve">Приложение </w:t>
      </w:r>
      <w:r w:rsidRPr="008E3A08">
        <w:rPr>
          <w:noProof/>
          <w:color w:val="000000"/>
          <w:szCs w:val="24"/>
        </w:rPr>
        <w:t>1</w:t>
      </w:r>
      <w:r w:rsidR="007D6599">
        <w:rPr>
          <w:noProof/>
          <w:color w:val="000000"/>
          <w:szCs w:val="24"/>
        </w:rPr>
        <w:t>2</w:t>
      </w:r>
      <w:r w:rsidRPr="008E3A08">
        <w:rPr>
          <w:color w:val="000000"/>
          <w:szCs w:val="24"/>
        </w:rPr>
        <w:t xml:space="preserve"> к письму о подаче оферты</w:t>
      </w:r>
      <w:r w:rsidRPr="008E3A08">
        <w:rPr>
          <w:color w:val="000000"/>
          <w:szCs w:val="24"/>
        </w:rPr>
        <w:br/>
        <w:t>от «___</w:t>
      </w:r>
      <w:proofErr w:type="gramStart"/>
      <w:r w:rsidRPr="008E3A08">
        <w:rPr>
          <w:color w:val="000000"/>
          <w:szCs w:val="24"/>
        </w:rPr>
        <w:t>_»_</w:t>
      </w:r>
      <w:proofErr w:type="gramEnd"/>
      <w:r w:rsidRPr="008E3A08">
        <w:rPr>
          <w:color w:val="000000"/>
          <w:szCs w:val="24"/>
        </w:rPr>
        <w:t>____________ г. №__________</w:t>
      </w:r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</w:p>
    <w:p w:rsidR="000A6ADD" w:rsidRPr="008E3A08" w:rsidRDefault="000A6ADD" w:rsidP="00945CC7">
      <w:pPr>
        <w:ind w:firstLine="0"/>
        <w:jc w:val="center"/>
        <w:rPr>
          <w:rStyle w:val="afffffffff1"/>
          <w:b/>
          <w:szCs w:val="24"/>
          <w:u w:val="none"/>
        </w:rPr>
      </w:pPr>
      <w:r w:rsidRPr="008E3A08">
        <w:rPr>
          <w:rStyle w:val="afffffffff1"/>
          <w:b/>
          <w:szCs w:val="24"/>
          <w:u w:val="none"/>
        </w:rPr>
        <w:t>Декларация (Информационное письмо, справка</w:t>
      </w:r>
      <w:r w:rsidR="00945CC7" w:rsidRPr="008E3A08">
        <w:rPr>
          <w:rStyle w:val="afffffffff1"/>
          <w:b/>
          <w:szCs w:val="24"/>
          <w:u w:val="none"/>
        </w:rPr>
        <w:t>…</w:t>
      </w:r>
      <w:r w:rsidRPr="008E3A08">
        <w:rPr>
          <w:rStyle w:val="afffffffff1"/>
          <w:b/>
          <w:szCs w:val="24"/>
          <w:u w:val="none"/>
        </w:rPr>
        <w:t>)</w:t>
      </w:r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A6ADD" w:rsidRPr="008E3A08" w:rsidRDefault="000A6ADD" w:rsidP="000A6ADD">
      <w:pPr>
        <w:tabs>
          <w:tab w:val="left" w:pos="1080"/>
        </w:tabs>
        <w:ind w:firstLine="540"/>
        <w:rPr>
          <w:szCs w:val="24"/>
        </w:rPr>
      </w:pPr>
    </w:p>
    <w:p w:rsidR="000A6ADD" w:rsidRPr="008E3A08" w:rsidRDefault="000A6ADD" w:rsidP="000A6ADD">
      <w:pPr>
        <w:rPr>
          <w:color w:val="000000"/>
          <w:szCs w:val="24"/>
        </w:rPr>
      </w:pPr>
      <w:r w:rsidRPr="008E3A08">
        <w:rPr>
          <w:color w:val="000000"/>
          <w:szCs w:val="24"/>
        </w:rPr>
        <w:t>Наименование и адрес Участника: _________________________________</w:t>
      </w:r>
    </w:p>
    <w:p w:rsidR="0039070D" w:rsidRPr="008E3A08" w:rsidRDefault="0039070D" w:rsidP="000A6ADD">
      <w:pPr>
        <w:rPr>
          <w:color w:val="000000"/>
          <w:szCs w:val="24"/>
        </w:rPr>
      </w:pPr>
    </w:p>
    <w:p w:rsidR="00945CC7" w:rsidRPr="008E3A08" w:rsidRDefault="0039070D" w:rsidP="00945CC7">
      <w:pPr>
        <w:rPr>
          <w:color w:val="000000"/>
          <w:szCs w:val="24"/>
        </w:rPr>
      </w:pPr>
      <w:r w:rsidRPr="008E3A08">
        <w:rPr>
          <w:color w:val="000000"/>
          <w:szCs w:val="24"/>
        </w:rPr>
        <w:t>Информация о закупке</w:t>
      </w:r>
      <w:r w:rsidR="00945CC7" w:rsidRPr="008E3A08">
        <w:rPr>
          <w:color w:val="000000"/>
          <w:szCs w:val="24"/>
        </w:rPr>
        <w:t>: _________________________________</w:t>
      </w:r>
    </w:p>
    <w:p w:rsidR="00945CC7" w:rsidRPr="008E3A08" w:rsidRDefault="00945CC7" w:rsidP="000A6ADD">
      <w:pPr>
        <w:rPr>
          <w:color w:val="000000"/>
          <w:szCs w:val="24"/>
        </w:rPr>
      </w:pPr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0A6ADD" w:rsidRPr="008E3A08" w:rsidRDefault="000A6ADD" w:rsidP="00945CC7">
      <w:pPr>
        <w:ind w:firstLine="0"/>
        <w:jc w:val="left"/>
        <w:rPr>
          <w:szCs w:val="24"/>
        </w:rPr>
      </w:pPr>
      <w:r w:rsidRPr="008E3A08">
        <w:rPr>
          <w:szCs w:val="24"/>
        </w:rPr>
        <w:t>[</w:t>
      </w:r>
      <w:r w:rsidRPr="008E3A08">
        <w:rPr>
          <w:rStyle w:val="afffffffff1"/>
          <w:szCs w:val="24"/>
        </w:rPr>
        <w:t xml:space="preserve">Участник в свободной форме приводит </w:t>
      </w:r>
      <w:r w:rsidR="00945CC7" w:rsidRPr="008E3A08">
        <w:rPr>
          <w:rStyle w:val="afffffffff1"/>
          <w:szCs w:val="24"/>
        </w:rPr>
        <w:t>необходимую информацию]</w:t>
      </w:r>
      <w:r w:rsidR="00945CC7" w:rsidRPr="008E3A08">
        <w:rPr>
          <w:rStyle w:val="afffffffff1"/>
          <w:szCs w:val="24"/>
        </w:rPr>
        <w:tab/>
      </w:r>
      <w:r w:rsidR="00945CC7" w:rsidRPr="008E3A08">
        <w:rPr>
          <w:rStyle w:val="afffffffff1"/>
          <w:szCs w:val="24"/>
        </w:rPr>
        <w:tab/>
      </w:r>
      <w:r w:rsidR="00945CC7" w:rsidRPr="008E3A08">
        <w:rPr>
          <w:rStyle w:val="afffffffff1"/>
          <w:szCs w:val="24"/>
        </w:rPr>
        <w:tab/>
      </w:r>
      <w:proofErr w:type="gramStart"/>
      <w:r w:rsidR="00945CC7" w:rsidRPr="008E3A08">
        <w:rPr>
          <w:rStyle w:val="afffffffff1"/>
          <w:szCs w:val="24"/>
        </w:rPr>
        <w:tab/>
      </w:r>
      <w:r w:rsidR="00945CC7" w:rsidRPr="008E3A08">
        <w:rPr>
          <w:i/>
          <w:szCs w:val="24"/>
          <w:lang w:val="en-US"/>
        </w:rPr>
        <w:t> </w:t>
      </w:r>
      <w:r w:rsidR="00945CC7" w:rsidRPr="008E3A08">
        <w:rPr>
          <w:i/>
          <w:szCs w:val="24"/>
        </w:rPr>
        <w:t xml:space="preserve"> </w:t>
      </w:r>
      <w:r w:rsidRPr="008E3A08">
        <w:rPr>
          <w:i/>
          <w:szCs w:val="24"/>
        </w:rPr>
        <w:t>.</w:t>
      </w:r>
      <w:proofErr w:type="gramEnd"/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</w:p>
    <w:p w:rsidR="000A6ADD" w:rsidRPr="008E3A08" w:rsidRDefault="000A6ADD" w:rsidP="000A6ADD">
      <w:pPr>
        <w:tabs>
          <w:tab w:val="left" w:pos="567"/>
          <w:tab w:val="left" w:pos="1985"/>
        </w:tabs>
        <w:ind w:right="34"/>
        <w:rPr>
          <w:b/>
        </w:rPr>
      </w:pPr>
    </w:p>
    <w:p w:rsidR="000A6ADD" w:rsidRPr="008E3A08" w:rsidRDefault="000A6ADD" w:rsidP="000A6ADD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____________________________________</w:t>
      </w:r>
    </w:p>
    <w:p w:rsidR="000A6ADD" w:rsidRPr="008E3A08" w:rsidRDefault="000A6ADD" w:rsidP="000A6ADD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8E3A08">
        <w:rPr>
          <w:color w:val="000000"/>
          <w:szCs w:val="24"/>
          <w:vertAlign w:val="superscript"/>
        </w:rPr>
        <w:t>(подпись, М.П.)</w:t>
      </w:r>
    </w:p>
    <w:p w:rsidR="000A6ADD" w:rsidRPr="008E3A08" w:rsidRDefault="000A6ADD" w:rsidP="000A6ADD">
      <w:pPr>
        <w:tabs>
          <w:tab w:val="left" w:pos="567"/>
          <w:tab w:val="left" w:pos="1985"/>
        </w:tabs>
        <w:ind w:right="5669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____________________________________</w:t>
      </w:r>
    </w:p>
    <w:p w:rsidR="000A6ADD" w:rsidRPr="008E3A08" w:rsidRDefault="000A6ADD" w:rsidP="000A6ADD">
      <w:pPr>
        <w:tabs>
          <w:tab w:val="left" w:pos="567"/>
          <w:tab w:val="left" w:pos="1985"/>
        </w:tabs>
        <w:ind w:right="5669" w:firstLine="0"/>
        <w:jc w:val="center"/>
        <w:rPr>
          <w:color w:val="000000"/>
          <w:szCs w:val="24"/>
          <w:vertAlign w:val="superscript"/>
        </w:rPr>
      </w:pPr>
      <w:r w:rsidRPr="008E3A08">
        <w:rPr>
          <w:color w:val="000000"/>
          <w:szCs w:val="24"/>
          <w:vertAlign w:val="superscript"/>
        </w:rPr>
        <w:t>(фамилия, имя, отчество подписавшего, должность)</w:t>
      </w:r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jc w:val="center"/>
        <w:rPr>
          <w:color w:val="000000"/>
          <w:szCs w:val="24"/>
          <w:vertAlign w:val="superscript"/>
        </w:rPr>
      </w:pPr>
    </w:p>
    <w:p w:rsidR="000A6ADD" w:rsidRPr="008E3A08" w:rsidRDefault="000A6ADD" w:rsidP="000A6ADD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конец формы</w:t>
      </w:r>
    </w:p>
    <w:p w:rsidR="000A6ADD" w:rsidRPr="008E3A08" w:rsidRDefault="000A6ADD" w:rsidP="000A6ADD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8E3A08">
        <w:rPr>
          <w:b/>
          <w:szCs w:val="24"/>
        </w:rPr>
        <w:br w:type="page"/>
      </w:r>
    </w:p>
    <w:p w:rsidR="000A6ADD" w:rsidRPr="008E3A08" w:rsidRDefault="000A6ADD" w:rsidP="00B44C97">
      <w:pPr>
        <w:pStyle w:val="3"/>
        <w:numPr>
          <w:ilvl w:val="2"/>
          <w:numId w:val="28"/>
        </w:numPr>
        <w:tabs>
          <w:tab w:val="left" w:pos="567"/>
          <w:tab w:val="num" w:pos="1134"/>
          <w:tab w:val="left" w:pos="1985"/>
        </w:tabs>
        <w:ind w:left="0" w:right="34" w:firstLine="0"/>
        <w:rPr>
          <w:sz w:val="24"/>
          <w:szCs w:val="24"/>
        </w:rPr>
      </w:pPr>
      <w:bookmarkStart w:id="634" w:name="_Toc239341218"/>
      <w:r w:rsidRPr="008E3A08">
        <w:rPr>
          <w:sz w:val="24"/>
          <w:szCs w:val="24"/>
        </w:rPr>
        <w:lastRenderedPageBreak/>
        <w:t>Инструкции по заполнению</w:t>
      </w:r>
      <w:bookmarkEnd w:id="634"/>
    </w:p>
    <w:p w:rsidR="000A6ADD" w:rsidRPr="0047780D" w:rsidRDefault="000A6AD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Участник </w:t>
      </w:r>
      <w:r w:rsidRPr="0047780D">
        <w:rPr>
          <w:sz w:val="24"/>
          <w:szCs w:val="24"/>
        </w:rPr>
        <w:t>указывает дату и номер Заявки в соответствии с письмом о подаче оферты (</w:t>
      </w:r>
      <w:r w:rsidRPr="0047780D">
        <w:rPr>
          <w:sz w:val="24"/>
          <w:szCs w:val="24"/>
          <w:lang w:val="ru-RU"/>
        </w:rPr>
        <w:t xml:space="preserve">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Pr="0047780D">
        <w:rPr>
          <w:sz w:val="24"/>
          <w:szCs w:val="24"/>
          <w:lang w:val="ru-RU"/>
        </w:rPr>
        <w:t xml:space="preserve"> текущей части</w:t>
      </w:r>
      <w:r w:rsidRPr="0047780D">
        <w:rPr>
          <w:sz w:val="24"/>
          <w:szCs w:val="24"/>
        </w:rPr>
        <w:t>).</w:t>
      </w:r>
    </w:p>
    <w:p w:rsidR="00D6679E" w:rsidRPr="0047780D" w:rsidRDefault="00D6679E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Cs w:val="24"/>
        </w:rPr>
        <w:t>Оформляется на фирменном бланке Участника.</w:t>
      </w:r>
    </w:p>
    <w:p w:rsidR="0039070D" w:rsidRPr="008E3A08" w:rsidRDefault="0039070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  <w:lang w:val="ru-RU"/>
        </w:rPr>
        <w:t>Участник ука</w:t>
      </w:r>
      <w:r w:rsidRPr="008E3A08">
        <w:rPr>
          <w:sz w:val="24"/>
          <w:szCs w:val="24"/>
          <w:lang w:val="ru-RU"/>
        </w:rPr>
        <w:t>зывает конкретное наименование документа (Декларация, или справка, или информационное письмо и т.д.).</w:t>
      </w:r>
    </w:p>
    <w:p w:rsidR="000A6ADD" w:rsidRPr="008E3A08" w:rsidRDefault="000A6AD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 (Полное наименование Участника закупочной процедуры указывается в соответствии с уставными документами).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</w:t>
      </w:r>
    </w:p>
    <w:p w:rsidR="000A6ADD" w:rsidRPr="008E3A08" w:rsidRDefault="000A6AD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Участник </w:t>
      </w:r>
      <w:r w:rsidR="0039070D" w:rsidRPr="008E3A08">
        <w:rPr>
          <w:sz w:val="24"/>
          <w:szCs w:val="24"/>
          <w:lang w:val="ru-RU"/>
        </w:rPr>
        <w:t xml:space="preserve">указывает информацию о закупке: </w:t>
      </w:r>
      <w:r w:rsidR="0039070D" w:rsidRPr="008E3A08">
        <w:t>номер закупки на электронной площадке</w:t>
      </w:r>
      <w:r w:rsidR="0039070D" w:rsidRPr="008E3A08">
        <w:rPr>
          <w:lang w:val="ru-RU"/>
        </w:rPr>
        <w:t xml:space="preserve">, </w:t>
      </w:r>
      <w:r w:rsidR="0039070D" w:rsidRPr="008E3A08">
        <w:rPr>
          <w:sz w:val="24"/>
          <w:szCs w:val="24"/>
          <w:lang w:val="ru-RU"/>
        </w:rPr>
        <w:t>способ закупки, предмет закупки, размер НМЦ (начальной (максимальной) стоимости закупки)</w:t>
      </w:r>
      <w:r w:rsidRPr="008E3A08">
        <w:rPr>
          <w:sz w:val="24"/>
          <w:szCs w:val="24"/>
          <w:lang w:val="ru-RU"/>
        </w:rPr>
        <w:t>.</w:t>
      </w:r>
    </w:p>
    <w:p w:rsidR="0039070D" w:rsidRPr="008E3A08" w:rsidRDefault="0039070D" w:rsidP="00B44C97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  <w:lang w:val="ru-RU"/>
        </w:rPr>
        <w:t xml:space="preserve"> Участник в свободной форме излагает необходимую информацию. </w:t>
      </w:r>
    </w:p>
    <w:p w:rsidR="000A6ADD" w:rsidRDefault="000A6ADD" w:rsidP="000A6ADD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7D6599" w:rsidRDefault="007D6599" w:rsidP="000A6ADD">
      <w:pPr>
        <w:tabs>
          <w:tab w:val="left" w:pos="567"/>
          <w:tab w:val="left" w:pos="1985"/>
        </w:tabs>
        <w:ind w:right="34" w:firstLine="0"/>
        <w:jc w:val="left"/>
        <w:rPr>
          <w:lang w:val="x-none"/>
        </w:rPr>
      </w:pPr>
    </w:p>
    <w:p w:rsidR="007D6599" w:rsidRPr="008E3A08" w:rsidRDefault="007D6599" w:rsidP="007D6599">
      <w:pPr>
        <w:tabs>
          <w:tab w:val="left" w:pos="567"/>
          <w:tab w:val="left" w:pos="1985"/>
        </w:tabs>
        <w:ind w:right="34" w:firstLine="0"/>
        <w:jc w:val="left"/>
      </w:pPr>
    </w:p>
    <w:p w:rsidR="007D6599" w:rsidRPr="008E3A08" w:rsidRDefault="007D6599" w:rsidP="007D6599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jc w:val="left"/>
        <w:sectPr w:rsidR="007D6599" w:rsidRPr="008E3A08" w:rsidSect="00A134D5">
          <w:headerReference w:type="even" r:id="rId29"/>
          <w:headerReference w:type="default" r:id="rId30"/>
          <w:footerReference w:type="even" r:id="rId31"/>
          <w:headerReference w:type="first" r:id="rId32"/>
          <w:footerReference w:type="first" r:id="rId33"/>
          <w:pgSz w:w="11906" w:h="16838" w:code="9"/>
          <w:pgMar w:top="680" w:right="567" w:bottom="539" w:left="1134" w:header="709" w:footer="709" w:gutter="0"/>
          <w:cols w:space="720"/>
          <w:docGrid w:linePitch="360"/>
        </w:sectPr>
      </w:pPr>
    </w:p>
    <w:p w:rsidR="00D779C1" w:rsidRPr="008E3A08" w:rsidRDefault="00D779C1" w:rsidP="00D779C1">
      <w:pPr>
        <w:pStyle w:val="2"/>
        <w:keepNext/>
        <w:pageBreakBefore/>
        <w:numPr>
          <w:ilvl w:val="1"/>
          <w:numId w:val="28"/>
        </w:numPr>
        <w:tabs>
          <w:tab w:val="left" w:pos="567"/>
          <w:tab w:val="num" w:pos="1418"/>
          <w:tab w:val="left" w:pos="1985"/>
        </w:tabs>
        <w:suppressAutoHyphens/>
        <w:spacing w:before="100" w:beforeAutospacing="1" w:after="100" w:afterAutospacing="1" w:line="240" w:lineRule="auto"/>
        <w:ind w:left="0" w:right="34" w:firstLine="0"/>
        <w:rPr>
          <w:sz w:val="24"/>
          <w:szCs w:val="24"/>
        </w:rPr>
      </w:pPr>
      <w:bookmarkStart w:id="635" w:name="_Ref55336378"/>
      <w:bookmarkStart w:id="636" w:name="_Toc57314676"/>
      <w:bookmarkStart w:id="637" w:name="_Toc69728990"/>
      <w:bookmarkStart w:id="638" w:name="_Toc98253942"/>
      <w:bookmarkStart w:id="639" w:name="_Toc165173868"/>
      <w:bookmarkStart w:id="640" w:name="_Toc423423674"/>
      <w:bookmarkStart w:id="641" w:name="_Toc441131122"/>
      <w:bookmarkStart w:id="642" w:name="_Ref449017298"/>
      <w:bookmarkStart w:id="643" w:name="_Toc239341219"/>
      <w:r w:rsidRPr="008E3A08">
        <w:rPr>
          <w:sz w:val="24"/>
          <w:szCs w:val="24"/>
        </w:rPr>
        <w:lastRenderedPageBreak/>
        <w:t xml:space="preserve">Справка о перечне и годовых объемах выполнения аналогичных договоров (форма </w:t>
      </w:r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r w:rsidR="006A71AA" w:rsidRPr="008E3A08">
        <w:rPr>
          <w:sz w:val="24"/>
          <w:szCs w:val="24"/>
          <w:lang w:val="ru-RU"/>
        </w:rPr>
        <w:t>1</w:t>
      </w:r>
      <w:r w:rsidR="0047780D">
        <w:rPr>
          <w:sz w:val="24"/>
          <w:szCs w:val="24"/>
          <w:lang w:val="ru-RU"/>
        </w:rPr>
        <w:t>4</w:t>
      </w:r>
      <w:r w:rsidR="006A71AA" w:rsidRPr="008E3A08">
        <w:rPr>
          <w:sz w:val="24"/>
          <w:szCs w:val="24"/>
          <w:lang w:val="ru-RU"/>
        </w:rPr>
        <w:t>)</w:t>
      </w:r>
      <w:bookmarkEnd w:id="643"/>
    </w:p>
    <w:p w:rsidR="00D779C1" w:rsidRPr="008E3A08" w:rsidRDefault="00D779C1" w:rsidP="005C00BD">
      <w:pPr>
        <w:pStyle w:val="3"/>
        <w:numPr>
          <w:ilvl w:val="2"/>
          <w:numId w:val="28"/>
        </w:numPr>
        <w:tabs>
          <w:tab w:val="left" w:pos="567"/>
          <w:tab w:val="left" w:pos="993"/>
        </w:tabs>
        <w:ind w:left="0" w:right="34" w:firstLine="0"/>
        <w:rPr>
          <w:sz w:val="24"/>
          <w:szCs w:val="24"/>
        </w:rPr>
      </w:pPr>
      <w:bookmarkStart w:id="644" w:name="_Toc98253943"/>
      <w:bookmarkStart w:id="645" w:name="_Toc157248195"/>
      <w:bookmarkStart w:id="646" w:name="_Toc157496564"/>
      <w:bookmarkStart w:id="647" w:name="_Toc158206103"/>
      <w:bookmarkStart w:id="648" w:name="_Toc164057788"/>
      <w:bookmarkStart w:id="649" w:name="_Toc164137138"/>
      <w:bookmarkStart w:id="650" w:name="_Toc164161298"/>
      <w:bookmarkStart w:id="651" w:name="_Toc165173869"/>
      <w:bookmarkStart w:id="652" w:name="_Toc439170693"/>
      <w:bookmarkStart w:id="653" w:name="_Toc439172795"/>
      <w:bookmarkStart w:id="654" w:name="_Toc439173239"/>
      <w:bookmarkStart w:id="655" w:name="_Toc439238235"/>
      <w:bookmarkStart w:id="656" w:name="_Toc439252782"/>
      <w:bookmarkStart w:id="657" w:name="_Toc439323756"/>
      <w:bookmarkStart w:id="658" w:name="_Toc440361393"/>
      <w:bookmarkStart w:id="659" w:name="_Toc440376275"/>
      <w:bookmarkStart w:id="660" w:name="_Toc440382533"/>
      <w:bookmarkStart w:id="661" w:name="_Toc440447203"/>
      <w:bookmarkStart w:id="662" w:name="_Toc440632364"/>
      <w:bookmarkStart w:id="663" w:name="_Toc440875136"/>
      <w:bookmarkStart w:id="664" w:name="_Toc441131123"/>
      <w:bookmarkStart w:id="665" w:name="_Toc441572128"/>
      <w:bookmarkStart w:id="666" w:name="_Toc441575220"/>
      <w:bookmarkStart w:id="667" w:name="_Toc442195889"/>
      <w:bookmarkStart w:id="668" w:name="_Toc442251931"/>
      <w:bookmarkStart w:id="669" w:name="_Toc442258880"/>
      <w:bookmarkStart w:id="670" w:name="_Toc442259120"/>
      <w:bookmarkStart w:id="671" w:name="_Toc442265431"/>
      <w:bookmarkStart w:id="672" w:name="_Toc447292637"/>
      <w:bookmarkStart w:id="673" w:name="_Toc461809083"/>
      <w:bookmarkStart w:id="674" w:name="_Toc463514502"/>
      <w:bookmarkStart w:id="675" w:name="_Toc466908622"/>
      <w:bookmarkStart w:id="676" w:name="_Toc468196561"/>
      <w:bookmarkStart w:id="677" w:name="_Toc468446642"/>
      <w:bookmarkStart w:id="678" w:name="_Toc468446836"/>
      <w:bookmarkStart w:id="679" w:name="_Toc469479692"/>
      <w:bookmarkStart w:id="680" w:name="_Toc471986642"/>
      <w:bookmarkStart w:id="681" w:name="_Toc498509276"/>
      <w:bookmarkStart w:id="682" w:name="_Toc524939632"/>
      <w:bookmarkStart w:id="683" w:name="_Toc535853821"/>
      <w:bookmarkStart w:id="684" w:name="_Toc536020452"/>
      <w:bookmarkStart w:id="685" w:name="_Toc239341220"/>
      <w:r w:rsidRPr="008E3A08">
        <w:rPr>
          <w:sz w:val="24"/>
          <w:szCs w:val="24"/>
        </w:rPr>
        <w:t>Форма Справки о перечне и годовых объемах выполнения аналогичных договоров</w:t>
      </w:r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</w:p>
    <w:p w:rsidR="00D779C1" w:rsidRPr="008E3A08" w:rsidRDefault="00D779C1" w:rsidP="00D779C1">
      <w:pPr>
        <w:pBdr>
          <w:top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начало формы</w:t>
      </w:r>
    </w:p>
    <w:p w:rsidR="00D779C1" w:rsidRPr="008E3A08" w:rsidRDefault="00D779C1" w:rsidP="00D779C1">
      <w:pPr>
        <w:tabs>
          <w:tab w:val="left" w:pos="567"/>
          <w:tab w:val="left" w:pos="1985"/>
        </w:tabs>
        <w:ind w:right="34" w:firstLine="0"/>
        <w:jc w:val="left"/>
        <w:rPr>
          <w:szCs w:val="24"/>
        </w:rPr>
      </w:pPr>
      <w:r w:rsidRPr="008E3A08">
        <w:rPr>
          <w:szCs w:val="24"/>
        </w:rPr>
        <w:t xml:space="preserve">Приложение </w:t>
      </w:r>
      <w:r w:rsidR="006A71AA" w:rsidRPr="008E3A08">
        <w:rPr>
          <w:szCs w:val="24"/>
        </w:rPr>
        <w:t>1</w:t>
      </w:r>
      <w:r w:rsidR="0047780D">
        <w:rPr>
          <w:szCs w:val="24"/>
        </w:rPr>
        <w:t>3</w:t>
      </w:r>
      <w:r w:rsidRPr="008E3A08">
        <w:rPr>
          <w:szCs w:val="24"/>
        </w:rPr>
        <w:t xml:space="preserve"> к письму о подаче оферты</w:t>
      </w:r>
      <w:r w:rsidRPr="008E3A08">
        <w:rPr>
          <w:szCs w:val="24"/>
        </w:rPr>
        <w:br/>
        <w:t>от «___</w:t>
      </w:r>
      <w:proofErr w:type="gramStart"/>
      <w:r w:rsidRPr="008E3A08">
        <w:rPr>
          <w:szCs w:val="24"/>
        </w:rPr>
        <w:t>_»_</w:t>
      </w:r>
      <w:proofErr w:type="gramEnd"/>
      <w:r w:rsidRPr="008E3A08">
        <w:rPr>
          <w:szCs w:val="24"/>
        </w:rPr>
        <w:t>____________ г. №__________</w:t>
      </w:r>
    </w:p>
    <w:p w:rsidR="00D779C1" w:rsidRPr="008E3A08" w:rsidRDefault="00D779C1" w:rsidP="00D779C1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D779C1" w:rsidRPr="008E3A08" w:rsidRDefault="00D779C1" w:rsidP="00D779C1">
      <w:pPr>
        <w:tabs>
          <w:tab w:val="left" w:pos="567"/>
          <w:tab w:val="left" w:pos="1985"/>
        </w:tabs>
        <w:ind w:right="34" w:firstLine="0"/>
        <w:jc w:val="center"/>
        <w:rPr>
          <w:b/>
          <w:szCs w:val="24"/>
        </w:rPr>
      </w:pPr>
      <w:r w:rsidRPr="008E3A08">
        <w:rPr>
          <w:b/>
          <w:szCs w:val="24"/>
        </w:rPr>
        <w:t>Справка о перечне и объемах выполнения аналогичных договоров за последние 3 года</w:t>
      </w:r>
    </w:p>
    <w:p w:rsidR="00D779C1" w:rsidRPr="008E3A08" w:rsidRDefault="00D779C1" w:rsidP="00D779C1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D779C1" w:rsidRPr="008E3A08" w:rsidRDefault="00D779C1" w:rsidP="00D779C1">
      <w:pPr>
        <w:tabs>
          <w:tab w:val="left" w:pos="567"/>
          <w:tab w:val="left" w:pos="1985"/>
        </w:tabs>
        <w:ind w:right="34" w:firstLine="0"/>
        <w:rPr>
          <w:color w:val="000000"/>
          <w:szCs w:val="24"/>
        </w:rPr>
      </w:pPr>
      <w:r w:rsidRPr="008E3A08">
        <w:rPr>
          <w:color w:val="000000"/>
          <w:szCs w:val="24"/>
        </w:rPr>
        <w:t>Наименование и адрес Участника: _________________________________</w:t>
      </w:r>
    </w:p>
    <w:p w:rsidR="00D779C1" w:rsidRPr="008E3A08" w:rsidRDefault="00D779C1" w:rsidP="00D779C1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520"/>
        <w:gridCol w:w="2340"/>
        <w:gridCol w:w="1980"/>
        <w:gridCol w:w="1260"/>
        <w:gridCol w:w="1440"/>
      </w:tblGrid>
      <w:tr w:rsidR="004038A9" w:rsidRPr="008E3A08" w:rsidTr="007600B9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8E3A08" w:rsidRDefault="004038A9" w:rsidP="004038A9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8E3A08">
              <w:t>№</w:t>
            </w:r>
          </w:p>
          <w:p w:rsidR="004038A9" w:rsidRPr="008E3A08" w:rsidRDefault="004038A9" w:rsidP="004038A9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  <w:r w:rsidRPr="008E3A08">
              <w:t>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F50E21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F50E21">
              <w:t xml:space="preserve">Сроки выполнения (год и месяц начала выполнения — год и месяц </w:t>
            </w:r>
            <w:r>
              <w:t>окончания выполнения</w:t>
            </w:r>
            <w:r w:rsidRPr="00F50E21"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8E3A08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8E3A08">
              <w:t xml:space="preserve">Заказчик </w:t>
            </w:r>
            <w:r w:rsidRPr="008E3A08"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8E3A08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8E3A08">
              <w:t xml:space="preserve">Описание договора </w:t>
            </w:r>
            <w:r w:rsidRPr="008E3A08">
              <w:br/>
              <w:t>(описание основных условий договора (объемы, сроки, состав))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8E3A08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8E3A08">
              <w:t>Сумма договора,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8A9" w:rsidRPr="008E3A08" w:rsidRDefault="004038A9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8E3A08">
              <w:t>Сведения о рекламациях по перечисленным договорам</w:t>
            </w:r>
          </w:p>
        </w:tc>
      </w:tr>
      <w:tr w:rsidR="00313A8F" w:rsidRPr="008E3A08" w:rsidTr="007600B9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8E3A08" w:rsidRDefault="00313A8F" w:rsidP="004038A9">
            <w:pPr>
              <w:tabs>
                <w:tab w:val="left" w:pos="567"/>
                <w:tab w:val="left" w:pos="1985"/>
              </w:tabs>
              <w:ind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F50E21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8E3A08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8E3A08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8E3A08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A8F" w:rsidRPr="008E3A08" w:rsidRDefault="00313A8F" w:rsidP="004038A9">
            <w:pPr>
              <w:pStyle w:val="af4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3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3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3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8E3A08">
              <w:rPr>
                <w:sz w:val="22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8E3A08" w:rsidRDefault="00D779C1" w:rsidP="003C6E8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ИТОГО за полный год [</w:t>
            </w:r>
            <w:r w:rsidRPr="008E3A08">
              <w:rPr>
                <w:rStyle w:val="aff2"/>
                <w:bCs w:val="0"/>
                <w:sz w:val="22"/>
              </w:rPr>
              <w:t>указать год, например, «</w:t>
            </w:r>
            <w:r w:rsidR="00B75858" w:rsidRPr="008E3A08">
              <w:rPr>
                <w:rStyle w:val="aff2"/>
                <w:bCs w:val="0"/>
                <w:sz w:val="22"/>
              </w:rPr>
              <w:t>202</w:t>
            </w:r>
            <w:r w:rsidR="00B75858">
              <w:rPr>
                <w:rStyle w:val="aff2"/>
                <w:bCs w:val="0"/>
                <w:sz w:val="22"/>
              </w:rPr>
              <w:t>3</w:t>
            </w:r>
            <w:r w:rsidRPr="008E3A08">
              <w:rPr>
                <w:rStyle w:val="aff2"/>
                <w:bCs w:val="0"/>
                <w:sz w:val="22"/>
              </w:rPr>
              <w:t>»</w:t>
            </w:r>
            <w:r w:rsidRPr="008E3A08">
              <w:rPr>
                <w:b/>
                <w:sz w:val="22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х</w:t>
            </w: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4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4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4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8E3A08">
              <w:rPr>
                <w:sz w:val="22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8E3A08" w:rsidRDefault="00D779C1" w:rsidP="003C6E87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ИТОГО за полный год [</w:t>
            </w:r>
            <w:r w:rsidRPr="008E3A08">
              <w:rPr>
                <w:rStyle w:val="aff2"/>
                <w:bCs w:val="0"/>
                <w:sz w:val="22"/>
              </w:rPr>
              <w:t>указать год, например, «</w:t>
            </w:r>
            <w:r w:rsidR="00B75858" w:rsidRPr="008E3A08">
              <w:rPr>
                <w:rStyle w:val="aff2"/>
                <w:bCs w:val="0"/>
                <w:sz w:val="22"/>
              </w:rPr>
              <w:t>202</w:t>
            </w:r>
            <w:r w:rsidR="00B75858">
              <w:rPr>
                <w:rStyle w:val="aff2"/>
                <w:bCs w:val="0"/>
                <w:sz w:val="22"/>
              </w:rPr>
              <w:t>4</w:t>
            </w:r>
            <w:r w:rsidRPr="008E3A08">
              <w:rPr>
                <w:rStyle w:val="aff2"/>
                <w:bCs w:val="0"/>
                <w:sz w:val="22"/>
              </w:rPr>
              <w:t>»</w:t>
            </w:r>
            <w:r w:rsidRPr="008E3A08">
              <w:rPr>
                <w:b/>
                <w:sz w:val="22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х</w:t>
            </w: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5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5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9C1" w:rsidRPr="008E3A08" w:rsidRDefault="00D779C1" w:rsidP="007600B9">
            <w:pPr>
              <w:widowControl/>
              <w:numPr>
                <w:ilvl w:val="0"/>
                <w:numId w:val="45"/>
              </w:numPr>
              <w:tabs>
                <w:tab w:val="left" w:pos="567"/>
                <w:tab w:val="left" w:pos="1985"/>
              </w:tabs>
              <w:ind w:left="0" w:right="34" w:firstLine="0"/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  <w:r w:rsidRPr="008E3A08">
              <w:rPr>
                <w:sz w:val="22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sz w:val="22"/>
              </w:rPr>
            </w:pPr>
          </w:p>
        </w:tc>
      </w:tr>
      <w:tr w:rsidR="00D779C1" w:rsidRPr="008E3A08" w:rsidTr="007600B9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9C1" w:rsidRPr="008E3A08" w:rsidRDefault="00D779C1" w:rsidP="00B75858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ИТОГО за [</w:t>
            </w:r>
            <w:r w:rsidRPr="008E3A08">
              <w:rPr>
                <w:rStyle w:val="aff2"/>
                <w:bCs w:val="0"/>
                <w:sz w:val="22"/>
              </w:rPr>
              <w:t>указать, в зависимости от обстоятельств, например, «I квартал 202</w:t>
            </w:r>
            <w:r w:rsidR="00B75858">
              <w:rPr>
                <w:rStyle w:val="aff2"/>
                <w:bCs w:val="0"/>
                <w:sz w:val="22"/>
              </w:rPr>
              <w:t>6</w:t>
            </w:r>
            <w:r w:rsidRPr="008E3A08">
              <w:rPr>
                <w:rStyle w:val="aff2"/>
                <w:bCs w:val="0"/>
                <w:sz w:val="22"/>
              </w:rPr>
              <w:t xml:space="preserve"> года», «</w:t>
            </w:r>
            <w:r w:rsidR="003C6E87" w:rsidRPr="003C6E87">
              <w:rPr>
                <w:rStyle w:val="aff2"/>
                <w:bCs w:val="0"/>
                <w:sz w:val="22"/>
              </w:rPr>
              <w:t xml:space="preserve">полный год </w:t>
            </w:r>
            <w:r w:rsidR="00B75858" w:rsidRPr="008E3A08">
              <w:rPr>
                <w:rStyle w:val="aff2"/>
                <w:bCs w:val="0"/>
                <w:sz w:val="22"/>
              </w:rPr>
              <w:t>202</w:t>
            </w:r>
            <w:r w:rsidR="00B75858">
              <w:rPr>
                <w:rStyle w:val="aff2"/>
                <w:bCs w:val="0"/>
                <w:sz w:val="22"/>
              </w:rPr>
              <w:t>5</w:t>
            </w:r>
            <w:r w:rsidR="00B75858" w:rsidRPr="008E3A08">
              <w:rPr>
                <w:rStyle w:val="aff2"/>
                <w:bCs w:val="0"/>
                <w:sz w:val="22"/>
              </w:rPr>
              <w:t xml:space="preserve"> </w:t>
            </w:r>
            <w:r w:rsidRPr="008E3A08">
              <w:rPr>
                <w:rStyle w:val="aff2"/>
                <w:bCs w:val="0"/>
                <w:sz w:val="22"/>
              </w:rPr>
              <w:t>год» и т.д.</w:t>
            </w:r>
            <w:r w:rsidRPr="008E3A08">
              <w:rPr>
                <w:b/>
                <w:sz w:val="22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rPr>
                <w:b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9C1" w:rsidRPr="008E3A08" w:rsidRDefault="00D779C1" w:rsidP="007600B9">
            <w:pPr>
              <w:pStyle w:val="af7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  <w:rPr>
                <w:b/>
                <w:sz w:val="22"/>
              </w:rPr>
            </w:pPr>
            <w:r w:rsidRPr="008E3A08">
              <w:rPr>
                <w:b/>
                <w:sz w:val="22"/>
              </w:rPr>
              <w:t>х</w:t>
            </w:r>
          </w:p>
        </w:tc>
      </w:tr>
    </w:tbl>
    <w:p w:rsidR="00D779C1" w:rsidRPr="008E3A08" w:rsidRDefault="00D779C1" w:rsidP="00D779C1">
      <w:pPr>
        <w:tabs>
          <w:tab w:val="left" w:pos="567"/>
          <w:tab w:val="left" w:pos="1985"/>
        </w:tabs>
        <w:ind w:right="34" w:firstLine="0"/>
        <w:rPr>
          <w:szCs w:val="24"/>
        </w:rPr>
      </w:pPr>
    </w:p>
    <w:p w:rsidR="00D779C1" w:rsidRPr="008E3A08" w:rsidRDefault="00D779C1" w:rsidP="00D779C1">
      <w:pPr>
        <w:tabs>
          <w:tab w:val="left" w:pos="567"/>
          <w:tab w:val="left" w:pos="1985"/>
        </w:tabs>
        <w:ind w:right="5669" w:firstLine="0"/>
        <w:rPr>
          <w:szCs w:val="24"/>
        </w:rPr>
      </w:pPr>
      <w:r w:rsidRPr="008E3A08">
        <w:rPr>
          <w:szCs w:val="24"/>
        </w:rPr>
        <w:t>____________________________________</w:t>
      </w:r>
    </w:p>
    <w:p w:rsidR="00D779C1" w:rsidRPr="008E3A08" w:rsidRDefault="00D779C1" w:rsidP="00D779C1">
      <w:pPr>
        <w:tabs>
          <w:tab w:val="left" w:pos="567"/>
          <w:tab w:val="left" w:pos="1985"/>
        </w:tabs>
        <w:ind w:right="5669" w:firstLine="0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(подпись, М.П.)</w:t>
      </w:r>
    </w:p>
    <w:p w:rsidR="00D779C1" w:rsidRPr="008E3A08" w:rsidRDefault="00D779C1" w:rsidP="00D779C1">
      <w:pPr>
        <w:tabs>
          <w:tab w:val="left" w:pos="567"/>
          <w:tab w:val="left" w:pos="1985"/>
        </w:tabs>
        <w:ind w:right="5669" w:firstLine="0"/>
        <w:rPr>
          <w:szCs w:val="24"/>
        </w:rPr>
      </w:pPr>
      <w:r w:rsidRPr="008E3A08">
        <w:rPr>
          <w:szCs w:val="24"/>
        </w:rPr>
        <w:t>____________________________________</w:t>
      </w:r>
    </w:p>
    <w:p w:rsidR="00D779C1" w:rsidRPr="008E3A08" w:rsidRDefault="00D779C1" w:rsidP="00D779C1">
      <w:pPr>
        <w:tabs>
          <w:tab w:val="left" w:pos="567"/>
          <w:tab w:val="left" w:pos="1985"/>
        </w:tabs>
        <w:ind w:right="5669" w:firstLine="0"/>
        <w:jc w:val="center"/>
        <w:rPr>
          <w:szCs w:val="24"/>
          <w:vertAlign w:val="superscript"/>
        </w:rPr>
      </w:pPr>
      <w:r w:rsidRPr="008E3A08">
        <w:rPr>
          <w:szCs w:val="24"/>
          <w:vertAlign w:val="superscript"/>
        </w:rPr>
        <w:t>(фамилия, имя, отчество подписавшего, должность)</w:t>
      </w:r>
    </w:p>
    <w:p w:rsidR="00D779C1" w:rsidRPr="008E3A08" w:rsidRDefault="00D779C1" w:rsidP="00D779C1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 w:firstLine="0"/>
        <w:jc w:val="center"/>
        <w:rPr>
          <w:b/>
          <w:color w:val="000000"/>
          <w:spacing w:val="36"/>
          <w:szCs w:val="24"/>
        </w:rPr>
      </w:pPr>
      <w:r w:rsidRPr="008E3A08">
        <w:rPr>
          <w:b/>
          <w:color w:val="000000"/>
          <w:spacing w:val="36"/>
          <w:szCs w:val="24"/>
        </w:rPr>
        <w:t>конец формы</w:t>
      </w:r>
    </w:p>
    <w:p w:rsidR="00D779C1" w:rsidRPr="008E3A08" w:rsidRDefault="00D779C1" w:rsidP="00D779C1">
      <w:pPr>
        <w:tabs>
          <w:tab w:val="left" w:pos="567"/>
          <w:tab w:val="left" w:pos="1985"/>
        </w:tabs>
        <w:ind w:right="34" w:firstLine="0"/>
        <w:jc w:val="left"/>
        <w:rPr>
          <w:b/>
          <w:szCs w:val="24"/>
        </w:rPr>
      </w:pPr>
      <w:bookmarkStart w:id="686" w:name="_Toc98253944"/>
      <w:bookmarkStart w:id="687" w:name="_Toc157248196"/>
      <w:bookmarkStart w:id="688" w:name="_Toc157496565"/>
      <w:bookmarkStart w:id="689" w:name="_Toc158206104"/>
      <w:bookmarkStart w:id="690" w:name="_Toc164057789"/>
      <w:bookmarkStart w:id="691" w:name="_Toc164137139"/>
      <w:bookmarkStart w:id="692" w:name="_Toc164161299"/>
      <w:bookmarkStart w:id="693" w:name="_Toc165173870"/>
      <w:r w:rsidRPr="008E3A08">
        <w:rPr>
          <w:szCs w:val="24"/>
        </w:rPr>
        <w:br w:type="page"/>
      </w:r>
    </w:p>
    <w:p w:rsidR="00D779C1" w:rsidRPr="008E3A08" w:rsidRDefault="00D779C1" w:rsidP="00D779C1">
      <w:pPr>
        <w:pStyle w:val="3"/>
        <w:numPr>
          <w:ilvl w:val="2"/>
          <w:numId w:val="28"/>
        </w:numPr>
        <w:tabs>
          <w:tab w:val="left" w:pos="567"/>
          <w:tab w:val="left" w:pos="1985"/>
        </w:tabs>
        <w:ind w:left="0" w:right="34" w:firstLine="0"/>
        <w:rPr>
          <w:sz w:val="24"/>
          <w:szCs w:val="24"/>
        </w:rPr>
      </w:pPr>
      <w:bookmarkStart w:id="694" w:name="_Toc439170694"/>
      <w:bookmarkStart w:id="695" w:name="_Toc439172796"/>
      <w:bookmarkStart w:id="696" w:name="_Toc439173240"/>
      <w:bookmarkStart w:id="697" w:name="_Toc439238236"/>
      <w:bookmarkStart w:id="698" w:name="_Toc439252783"/>
      <w:bookmarkStart w:id="699" w:name="_Toc439323757"/>
      <w:bookmarkStart w:id="700" w:name="_Toc440361394"/>
      <w:bookmarkStart w:id="701" w:name="_Toc440376276"/>
      <w:bookmarkStart w:id="702" w:name="_Toc440382534"/>
      <w:bookmarkStart w:id="703" w:name="_Toc440447204"/>
      <w:bookmarkStart w:id="704" w:name="_Toc440632365"/>
      <w:bookmarkStart w:id="705" w:name="_Toc440875137"/>
      <w:bookmarkStart w:id="706" w:name="_Toc441131124"/>
      <w:bookmarkStart w:id="707" w:name="_Toc441572129"/>
      <w:bookmarkStart w:id="708" w:name="_Toc441575221"/>
      <w:bookmarkStart w:id="709" w:name="_Toc442195890"/>
      <w:bookmarkStart w:id="710" w:name="_Toc442251932"/>
      <w:bookmarkStart w:id="711" w:name="_Toc442258881"/>
      <w:bookmarkStart w:id="712" w:name="_Toc442259121"/>
      <w:bookmarkStart w:id="713" w:name="_Toc442265432"/>
      <w:bookmarkStart w:id="714" w:name="_Toc447292638"/>
      <w:bookmarkStart w:id="715" w:name="_Toc461809084"/>
      <w:bookmarkStart w:id="716" w:name="_Toc463514503"/>
      <w:bookmarkStart w:id="717" w:name="_Toc466908623"/>
      <w:bookmarkStart w:id="718" w:name="_Toc468196562"/>
      <w:bookmarkStart w:id="719" w:name="_Toc468446643"/>
      <w:bookmarkStart w:id="720" w:name="_Toc468446837"/>
      <w:bookmarkStart w:id="721" w:name="_Toc469479693"/>
      <w:bookmarkStart w:id="722" w:name="_Toc471986643"/>
      <w:bookmarkStart w:id="723" w:name="_Toc498509277"/>
      <w:bookmarkStart w:id="724" w:name="_Toc524939633"/>
      <w:bookmarkStart w:id="725" w:name="_Toc535853822"/>
      <w:bookmarkStart w:id="726" w:name="_Toc536020453"/>
      <w:bookmarkStart w:id="727" w:name="_Toc239341221"/>
      <w:r w:rsidRPr="008E3A08">
        <w:rPr>
          <w:sz w:val="24"/>
          <w:szCs w:val="24"/>
        </w:rPr>
        <w:lastRenderedPageBreak/>
        <w:t>Инструкции по заполнению</w:t>
      </w:r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</w:p>
    <w:p w:rsidR="00D779C1" w:rsidRPr="0047780D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8E3A08">
        <w:rPr>
          <w:sz w:val="24"/>
          <w:szCs w:val="24"/>
        </w:rPr>
        <w:t xml:space="preserve">Участник </w:t>
      </w:r>
      <w:r w:rsidRPr="0047780D">
        <w:rPr>
          <w:sz w:val="24"/>
          <w:szCs w:val="24"/>
        </w:rPr>
        <w:t>приводит номер и дату письма о подаче оферты, приложением к которому является данная справка</w:t>
      </w:r>
      <w:r w:rsidRPr="0047780D">
        <w:rPr>
          <w:sz w:val="24"/>
          <w:szCs w:val="24"/>
          <w:lang w:val="ru-RU"/>
        </w:rPr>
        <w:t xml:space="preserve"> (форма </w:t>
      </w:r>
      <w:r w:rsidR="00E90373" w:rsidRPr="0047780D">
        <w:rPr>
          <w:sz w:val="24"/>
          <w:szCs w:val="24"/>
          <w:lang w:val="ru-RU"/>
        </w:rPr>
        <w:fldChar w:fldCharType="begin"/>
      </w:r>
      <w:r w:rsidR="00E90373" w:rsidRPr="0047780D">
        <w:rPr>
          <w:sz w:val="24"/>
          <w:szCs w:val="24"/>
          <w:lang w:val="ru-RU"/>
        </w:rPr>
        <w:instrText xml:space="preserve"> REF _Ref230094344 \r \h  \* MERGEFORMAT </w:instrText>
      </w:r>
      <w:r w:rsidR="00E90373" w:rsidRPr="0047780D">
        <w:rPr>
          <w:sz w:val="24"/>
          <w:szCs w:val="24"/>
          <w:lang w:val="ru-RU"/>
        </w:rPr>
      </w:r>
      <w:r w:rsidR="00E90373" w:rsidRPr="0047780D">
        <w:rPr>
          <w:sz w:val="24"/>
          <w:szCs w:val="24"/>
          <w:lang w:val="ru-RU"/>
        </w:rPr>
        <w:fldChar w:fldCharType="separate"/>
      </w:r>
      <w:r w:rsidR="0047780D">
        <w:rPr>
          <w:sz w:val="24"/>
          <w:szCs w:val="24"/>
          <w:lang w:val="ru-RU"/>
        </w:rPr>
        <w:t>1.1</w:t>
      </w:r>
      <w:r w:rsidR="00E90373" w:rsidRPr="0047780D">
        <w:rPr>
          <w:sz w:val="24"/>
          <w:szCs w:val="24"/>
          <w:lang w:val="ru-RU"/>
        </w:rPr>
        <w:fldChar w:fldCharType="end"/>
      </w:r>
      <w:r w:rsidRPr="0047780D">
        <w:rPr>
          <w:sz w:val="24"/>
          <w:szCs w:val="24"/>
          <w:lang w:val="ru-RU"/>
        </w:rPr>
        <w:t xml:space="preserve"> текущей части)</w:t>
      </w:r>
      <w:r w:rsidRPr="0047780D">
        <w:rPr>
          <w:sz w:val="24"/>
          <w:szCs w:val="24"/>
        </w:rPr>
        <w:t>.</w:t>
      </w:r>
    </w:p>
    <w:p w:rsidR="00D779C1" w:rsidRPr="0047780D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указывает свое фирменное наименование (в т.ч. организационно-правовую форму) и свой адрес.</w:t>
      </w:r>
    </w:p>
    <w:p w:rsidR="00D779C1" w:rsidRPr="0047780D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В этой форме Участник указывает перечень и годовые объемы выполнения аналогичных договоров</w:t>
      </w:r>
      <w:r w:rsidRPr="0047780D">
        <w:rPr>
          <w:sz w:val="24"/>
          <w:szCs w:val="24"/>
          <w:lang w:val="ru-RU"/>
        </w:rPr>
        <w:t xml:space="preserve"> </w:t>
      </w:r>
      <w:r w:rsidR="001A2E71" w:rsidRPr="0047780D">
        <w:rPr>
          <w:sz w:val="24"/>
          <w:szCs w:val="24"/>
        </w:rPr>
        <w:t xml:space="preserve">исполненных </w:t>
      </w:r>
      <w:r w:rsidRPr="0047780D">
        <w:rPr>
          <w:sz w:val="24"/>
          <w:szCs w:val="24"/>
        </w:rPr>
        <w:t>за последние три года до даты публикации извещения о закупке.</w:t>
      </w:r>
    </w:p>
    <w:p w:rsidR="00D779C1" w:rsidRPr="0047780D" w:rsidRDefault="00894ABB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Следует указать не более десяти аналогичных договоров. Участник может самостоятельно выбрать</w:t>
      </w:r>
      <w:r w:rsidR="00231AB2" w:rsidRPr="0047780D">
        <w:rPr>
          <w:sz w:val="24"/>
          <w:szCs w:val="24"/>
        </w:rPr>
        <w:t xml:space="preserve"> аналогичны</w:t>
      </w:r>
      <w:r w:rsidR="00231AB2" w:rsidRPr="0047780D">
        <w:rPr>
          <w:sz w:val="24"/>
          <w:szCs w:val="24"/>
          <w:lang w:val="ru-RU"/>
        </w:rPr>
        <w:t>е</w:t>
      </w:r>
      <w:r w:rsidRPr="0047780D">
        <w:rPr>
          <w:sz w:val="24"/>
          <w:szCs w:val="24"/>
        </w:rPr>
        <w:t xml:space="preserve"> договоры, которые, по его мнению, наилучшим образом характеризуют его опыт (в случае участия в закупке коллективных участников предоставляется одна справка, которая может включать как </w:t>
      </w:r>
      <w:r w:rsidR="00231AB2" w:rsidRPr="0047780D">
        <w:rPr>
          <w:sz w:val="24"/>
          <w:szCs w:val="24"/>
        </w:rPr>
        <w:t>аналогичны</w:t>
      </w:r>
      <w:r w:rsidR="00231AB2" w:rsidRPr="0047780D">
        <w:rPr>
          <w:sz w:val="24"/>
          <w:szCs w:val="24"/>
          <w:lang w:val="ru-RU"/>
        </w:rPr>
        <w:t>е</w:t>
      </w:r>
      <w:r w:rsidR="00231AB2" w:rsidRPr="0047780D">
        <w:rPr>
          <w:sz w:val="24"/>
          <w:szCs w:val="24"/>
        </w:rPr>
        <w:t xml:space="preserve"> </w:t>
      </w:r>
      <w:r w:rsidRPr="0047780D">
        <w:rPr>
          <w:sz w:val="24"/>
          <w:szCs w:val="24"/>
        </w:rPr>
        <w:t xml:space="preserve">договоры лидера, так и </w:t>
      </w:r>
      <w:r w:rsidR="00231AB2" w:rsidRPr="0047780D">
        <w:rPr>
          <w:sz w:val="24"/>
          <w:szCs w:val="24"/>
        </w:rPr>
        <w:t>аналогичны</w:t>
      </w:r>
      <w:r w:rsidR="00231AB2" w:rsidRPr="0047780D">
        <w:rPr>
          <w:sz w:val="24"/>
          <w:szCs w:val="24"/>
          <w:lang w:val="ru-RU"/>
        </w:rPr>
        <w:t>е</w:t>
      </w:r>
      <w:r w:rsidR="00231AB2" w:rsidRPr="0047780D">
        <w:rPr>
          <w:sz w:val="24"/>
          <w:szCs w:val="24"/>
        </w:rPr>
        <w:t xml:space="preserve"> </w:t>
      </w:r>
      <w:r w:rsidRPr="0047780D">
        <w:rPr>
          <w:sz w:val="24"/>
          <w:szCs w:val="24"/>
        </w:rPr>
        <w:t xml:space="preserve">договоры остальных членов коллективного участника в общем количестве, не превышающем десять </w:t>
      </w:r>
      <w:r w:rsidR="00231AB2" w:rsidRPr="0047780D">
        <w:rPr>
          <w:sz w:val="24"/>
          <w:szCs w:val="24"/>
        </w:rPr>
        <w:t xml:space="preserve">аналогичных </w:t>
      </w:r>
      <w:r w:rsidRPr="0047780D">
        <w:rPr>
          <w:sz w:val="24"/>
          <w:szCs w:val="24"/>
        </w:rPr>
        <w:t xml:space="preserve">договоров. В случае привлечения для участия в закупке соисполнителей предоставляется одна справка, которая может включать как </w:t>
      </w:r>
      <w:r w:rsidR="00231AB2" w:rsidRPr="0047780D">
        <w:rPr>
          <w:sz w:val="24"/>
          <w:szCs w:val="24"/>
        </w:rPr>
        <w:t>аналогичны</w:t>
      </w:r>
      <w:r w:rsidR="00231AB2" w:rsidRPr="0047780D">
        <w:rPr>
          <w:sz w:val="24"/>
          <w:szCs w:val="24"/>
          <w:lang w:val="ru-RU"/>
        </w:rPr>
        <w:t>е</w:t>
      </w:r>
      <w:r w:rsidR="00231AB2" w:rsidRPr="0047780D">
        <w:rPr>
          <w:sz w:val="24"/>
          <w:szCs w:val="24"/>
        </w:rPr>
        <w:t xml:space="preserve"> </w:t>
      </w:r>
      <w:r w:rsidRPr="0047780D">
        <w:rPr>
          <w:sz w:val="24"/>
          <w:szCs w:val="24"/>
        </w:rPr>
        <w:t xml:space="preserve">договоры генерального исполнителя, так и </w:t>
      </w:r>
      <w:r w:rsidR="00231AB2" w:rsidRPr="0047780D">
        <w:rPr>
          <w:sz w:val="24"/>
          <w:szCs w:val="24"/>
        </w:rPr>
        <w:t>аналогичны</w:t>
      </w:r>
      <w:r w:rsidR="00231AB2" w:rsidRPr="0047780D">
        <w:rPr>
          <w:sz w:val="24"/>
          <w:szCs w:val="24"/>
          <w:lang w:val="ru-RU"/>
        </w:rPr>
        <w:t>е</w:t>
      </w:r>
      <w:r w:rsidR="00231AB2" w:rsidRPr="0047780D">
        <w:rPr>
          <w:sz w:val="24"/>
          <w:szCs w:val="24"/>
        </w:rPr>
        <w:t xml:space="preserve"> </w:t>
      </w:r>
      <w:r w:rsidRPr="0047780D">
        <w:rPr>
          <w:sz w:val="24"/>
          <w:szCs w:val="24"/>
        </w:rPr>
        <w:t xml:space="preserve">договоры привлекаемых соисполнителей в общем количестве, не превышающем десять </w:t>
      </w:r>
      <w:r w:rsidR="00231AB2" w:rsidRPr="0047780D">
        <w:rPr>
          <w:sz w:val="24"/>
          <w:szCs w:val="24"/>
        </w:rPr>
        <w:t xml:space="preserve">аналогичных </w:t>
      </w:r>
      <w:r w:rsidRPr="0047780D">
        <w:rPr>
          <w:sz w:val="24"/>
          <w:szCs w:val="24"/>
        </w:rPr>
        <w:t>договоров).</w:t>
      </w:r>
    </w:p>
    <w:p w:rsidR="00597B02" w:rsidRPr="0047780D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 xml:space="preserve">Данные, указанные в справке, будут использоваться Организатором при оценке. </w:t>
      </w:r>
      <w:r w:rsidR="00597B02" w:rsidRPr="0047780D">
        <w:rPr>
          <w:sz w:val="24"/>
          <w:szCs w:val="24"/>
        </w:rPr>
        <w:t>Стоимости, указанных в справке договоров, будут суммироваться в соответствии с методикой оценки (Приложение №3 к закупочной документации).</w:t>
      </w:r>
      <w:r w:rsidR="00597B02" w:rsidRPr="0047780D">
        <w:rPr>
          <w:sz w:val="24"/>
          <w:szCs w:val="24"/>
          <w:lang w:val="ru-RU"/>
        </w:rPr>
        <w:t xml:space="preserve"> </w:t>
      </w:r>
      <w:r w:rsidRPr="0047780D">
        <w:rPr>
          <w:sz w:val="24"/>
          <w:szCs w:val="24"/>
        </w:rPr>
        <w:t xml:space="preserve">Указанные в справке данные о выполнении </w:t>
      </w:r>
      <w:r w:rsidR="00231AB2" w:rsidRPr="0047780D">
        <w:rPr>
          <w:sz w:val="24"/>
          <w:szCs w:val="24"/>
        </w:rPr>
        <w:t xml:space="preserve">аналогичных </w:t>
      </w:r>
      <w:r w:rsidRPr="0047780D">
        <w:rPr>
          <w:sz w:val="24"/>
          <w:szCs w:val="24"/>
        </w:rPr>
        <w:t xml:space="preserve">Договоров будут учтены оценке только если в составе заявки будут представлены копии документов, подтверждающих факт заключения и исполнения указанного в справке </w:t>
      </w:r>
      <w:r w:rsidR="00231AB2" w:rsidRPr="0047780D">
        <w:rPr>
          <w:sz w:val="24"/>
          <w:szCs w:val="24"/>
        </w:rPr>
        <w:t>аналогичн</w:t>
      </w:r>
      <w:r w:rsidR="00231AB2" w:rsidRPr="0047780D">
        <w:rPr>
          <w:sz w:val="24"/>
          <w:szCs w:val="24"/>
          <w:lang w:val="ru-RU"/>
        </w:rPr>
        <w:t>ого</w:t>
      </w:r>
      <w:r w:rsidR="00231AB2" w:rsidRPr="0047780D">
        <w:rPr>
          <w:sz w:val="24"/>
          <w:szCs w:val="24"/>
        </w:rPr>
        <w:t xml:space="preserve"> </w:t>
      </w:r>
      <w:r w:rsidRPr="0047780D">
        <w:rPr>
          <w:sz w:val="24"/>
          <w:szCs w:val="24"/>
        </w:rPr>
        <w:t xml:space="preserve">Договора (договоры (контракты) с приложением актов выполненных работ (форм КС-2) / оказанных услуг / приема-передачи товара (товарных накладных)). В случае если предметом закупки является </w:t>
      </w:r>
      <w:r w:rsidRPr="0047780D">
        <w:rPr>
          <w:sz w:val="24"/>
          <w:szCs w:val="24"/>
          <w:lang w:val="ru-RU"/>
        </w:rPr>
        <w:t xml:space="preserve">только </w:t>
      </w:r>
      <w:r w:rsidRPr="0047780D">
        <w:rPr>
          <w:sz w:val="24"/>
          <w:szCs w:val="24"/>
        </w:rPr>
        <w:t xml:space="preserve">поставка продукции, также дополнительно предоставляются налоговые декларации по НДС (по формату, установленному Приказом ФНС России от </w:t>
      </w:r>
      <w:r w:rsidR="009B134A" w:rsidRPr="0047780D">
        <w:rPr>
          <w:sz w:val="24"/>
          <w:szCs w:val="24"/>
        </w:rPr>
        <w:t>05.11.2024 N</w:t>
      </w:r>
      <w:r w:rsidR="009B134A" w:rsidRPr="0047780D">
        <w:rPr>
          <w:sz w:val="24"/>
          <w:szCs w:val="24"/>
          <w:lang w:val="en-US"/>
        </w:rPr>
        <w:t> </w:t>
      </w:r>
      <w:r w:rsidR="009B134A" w:rsidRPr="0047780D">
        <w:rPr>
          <w:sz w:val="24"/>
          <w:szCs w:val="24"/>
        </w:rPr>
        <w:t>ЕД-7-3/989@</w:t>
      </w:r>
      <w:r w:rsidRPr="0047780D">
        <w:rPr>
          <w:sz w:val="24"/>
          <w:szCs w:val="24"/>
        </w:rPr>
        <w:t xml:space="preserve">) в электронной форме с подтверждением отправки в Налоговый орган за каждый истекший налоговый период (в соответствии со статьей 163 НК РФ), в которых исполнялись представляемые </w:t>
      </w:r>
      <w:r w:rsidR="00231AB2" w:rsidRPr="0047780D">
        <w:rPr>
          <w:sz w:val="24"/>
          <w:szCs w:val="24"/>
        </w:rPr>
        <w:t>аналогичны</w:t>
      </w:r>
      <w:r w:rsidR="00231AB2" w:rsidRPr="0047780D">
        <w:rPr>
          <w:sz w:val="24"/>
          <w:szCs w:val="24"/>
          <w:lang w:val="ru-RU"/>
        </w:rPr>
        <w:t>е</w:t>
      </w:r>
      <w:r w:rsidR="00231AB2" w:rsidRPr="0047780D">
        <w:rPr>
          <w:sz w:val="24"/>
          <w:szCs w:val="24"/>
        </w:rPr>
        <w:t xml:space="preserve"> </w:t>
      </w:r>
      <w:r w:rsidRPr="0047780D">
        <w:rPr>
          <w:sz w:val="24"/>
          <w:szCs w:val="24"/>
        </w:rPr>
        <w:t xml:space="preserve">договоры, а также квитанции о приеме налоговой декларации (расчета) в электронном виде). Количество данных по </w:t>
      </w:r>
      <w:r w:rsidR="00231AB2" w:rsidRPr="0047780D">
        <w:rPr>
          <w:sz w:val="24"/>
          <w:szCs w:val="24"/>
        </w:rPr>
        <w:t>аналогичны</w:t>
      </w:r>
      <w:r w:rsidR="00231AB2" w:rsidRPr="0047780D">
        <w:rPr>
          <w:sz w:val="24"/>
          <w:szCs w:val="24"/>
          <w:lang w:val="ru-RU"/>
        </w:rPr>
        <w:t>м</w:t>
      </w:r>
      <w:r w:rsidR="00231AB2" w:rsidRPr="0047780D">
        <w:rPr>
          <w:sz w:val="24"/>
          <w:szCs w:val="24"/>
        </w:rPr>
        <w:t xml:space="preserve"> </w:t>
      </w:r>
      <w:r w:rsidRPr="0047780D">
        <w:rPr>
          <w:sz w:val="24"/>
          <w:szCs w:val="24"/>
        </w:rPr>
        <w:t xml:space="preserve">договорам не должно превышать десяти аналогичных договоров. При указании большего количества </w:t>
      </w:r>
      <w:r w:rsidR="00231AB2" w:rsidRPr="0047780D">
        <w:rPr>
          <w:sz w:val="24"/>
          <w:szCs w:val="24"/>
        </w:rPr>
        <w:t xml:space="preserve">аналогичных </w:t>
      </w:r>
      <w:r w:rsidRPr="0047780D">
        <w:rPr>
          <w:sz w:val="24"/>
          <w:szCs w:val="24"/>
        </w:rPr>
        <w:t xml:space="preserve">договоров в справке, Организатор при проведении оценочной стадии, будет считать полученную информацию как не предоставленную и при подсчете баллов присвоит такому участнику «ноль» баллов по данному критерию. Определение понятия аналогичности Договора приведено в пункте 16 части IV «ИНФОРМАЦИОННАЯ КАРТА ЗАКУПКИ». </w:t>
      </w:r>
    </w:p>
    <w:p w:rsidR="00D779C1" w:rsidRPr="0047780D" w:rsidRDefault="00D779C1" w:rsidP="00D779C1">
      <w:pPr>
        <w:pStyle w:val="aff0"/>
        <w:numPr>
          <w:ilvl w:val="3"/>
          <w:numId w:val="28"/>
        </w:numPr>
        <w:tabs>
          <w:tab w:val="left" w:pos="567"/>
          <w:tab w:val="left" w:pos="1985"/>
        </w:tabs>
        <w:spacing w:before="100" w:beforeAutospacing="1" w:line="240" w:lineRule="auto"/>
        <w:ind w:left="0" w:right="34" w:firstLine="1134"/>
        <w:rPr>
          <w:sz w:val="24"/>
          <w:szCs w:val="24"/>
        </w:rPr>
      </w:pPr>
      <w:r w:rsidRPr="0047780D">
        <w:rPr>
          <w:sz w:val="24"/>
          <w:szCs w:val="24"/>
        </w:rPr>
        <w:t>Участник имеет право указать в данной справке, что не имеет опыта выполнения аналогичных договоров.</w:t>
      </w:r>
    </w:p>
    <w:sectPr w:rsidR="00D779C1" w:rsidRPr="0047780D" w:rsidSect="00411EEC">
      <w:headerReference w:type="first" r:id="rId34"/>
      <w:pgSz w:w="11906" w:h="16838" w:code="9"/>
      <w:pgMar w:top="680" w:right="567" w:bottom="539" w:left="1134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2F1" w:rsidRDefault="00C332F1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endnote>
  <w:endnote w:type="continuationSeparator" w:id="0">
    <w:p w:rsidR="00C332F1" w:rsidRDefault="00C332F1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endnote>
  <w:endnote w:type="continuationNotice" w:id="1">
    <w:p w:rsidR="00C332F1" w:rsidRDefault="00C332F1">
      <w:pPr>
        <w:widowControl/>
        <w:ind w:firstLine="567"/>
        <w:rPr>
          <w:bCs/>
          <w:sz w:val="22"/>
          <w:szCs w:val="22"/>
        </w:rPr>
      </w:pPr>
    </w:p>
  </w:endnote>
  <w:endnote w:id="2">
    <w:p w:rsidR="004B506E" w:rsidRDefault="004B506E" w:rsidP="001E2FB2"/>
    <w:p w:rsidR="004B506E" w:rsidRDefault="004B506E" w:rsidP="001E2FB2">
      <w:pPr>
        <w:pStyle w:val="affffffff1"/>
      </w:pPr>
    </w:p>
    <w:p w:rsidR="004B506E" w:rsidRDefault="004B506E" w:rsidP="0047780D">
      <w:pPr>
        <w:pStyle w:val="affffffff1"/>
      </w:pPr>
    </w:p>
    <w:p w:rsidR="004B506E" w:rsidRPr="008338CF" w:rsidRDefault="004B506E" w:rsidP="001E2FB2">
      <w:pPr>
        <w:pStyle w:val="affffffff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ool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B506E" w:rsidRDefault="004B506E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B506E" w:rsidRDefault="004B506E">
    <w:pPr>
      <w:pStyle w:val="ac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B506E" w:rsidRDefault="004B506E">
    <w:pPr>
      <w:pStyle w:val="ac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2F1" w:rsidRDefault="00C332F1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footnote>
  <w:footnote w:type="continuationSeparator" w:id="0">
    <w:p w:rsidR="00C332F1" w:rsidRDefault="00C332F1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footnote>
  <w:footnote w:type="continuationNotice" w:id="1">
    <w:p w:rsidR="00C332F1" w:rsidRDefault="00C332F1">
      <w:pPr>
        <w:widowControl/>
        <w:ind w:firstLine="567"/>
        <w:rPr>
          <w:bCs/>
          <w:sz w:val="22"/>
          <w:szCs w:val="22"/>
        </w:rPr>
      </w:pPr>
    </w:p>
  </w:footnote>
  <w:footnote w:id="2">
    <w:p w:rsidR="004B506E" w:rsidRPr="00F83889" w:rsidRDefault="004B506E" w:rsidP="001E2FB2">
      <w:pPr>
        <w:pStyle w:val="af5"/>
        <w:rPr>
          <w:sz w:val="20"/>
        </w:rPr>
      </w:pPr>
      <w:r w:rsidRPr="00F83889">
        <w:rPr>
          <w:rStyle w:val="af"/>
          <w:sz w:val="20"/>
        </w:rPr>
        <w:footnoteRef/>
      </w:r>
      <w:r w:rsidRPr="00F83889">
        <w:rPr>
          <w:sz w:val="20"/>
        </w:rPr>
        <w:t xml:space="preserve"> В соответствии со ст. 102 НК РФ – данная информация не является налоговой тайной</w:t>
      </w:r>
    </w:p>
  </w:footnote>
  <w:footnote w:id="3">
    <w:p w:rsidR="004B506E" w:rsidRPr="00F83889" w:rsidRDefault="004B506E" w:rsidP="001E2FB2">
      <w:pPr>
        <w:pStyle w:val="af5"/>
        <w:rPr>
          <w:sz w:val="20"/>
        </w:rPr>
      </w:pPr>
      <w:r w:rsidRPr="00F83889">
        <w:rPr>
          <w:rStyle w:val="af"/>
          <w:sz w:val="20"/>
        </w:rPr>
        <w:footnoteRef/>
      </w:r>
      <w:r w:rsidRPr="00F83889">
        <w:rPr>
          <w:sz w:val="20"/>
        </w:rPr>
        <w:t xml:space="preserve"> </w:t>
      </w:r>
      <w:r w:rsidRPr="00F83889">
        <w:rPr>
          <w:sz w:val="20"/>
        </w:rPr>
        <w:t>В соответствии со ст. 102 НК РФ – данная информация не является налоговой тайной</w:t>
      </w:r>
    </w:p>
  </w:footnote>
  <w:footnote w:id="4">
    <w:p w:rsidR="004B506E" w:rsidRPr="00F83889" w:rsidRDefault="004B506E" w:rsidP="001E2FB2">
      <w:pPr>
        <w:pStyle w:val="af5"/>
        <w:rPr>
          <w:sz w:val="20"/>
        </w:rPr>
      </w:pPr>
      <w:r w:rsidRPr="00F83889">
        <w:rPr>
          <w:rStyle w:val="af"/>
          <w:sz w:val="20"/>
        </w:rPr>
        <w:footnoteRef/>
      </w:r>
      <w:r w:rsidRPr="00F83889">
        <w:rPr>
          <w:sz w:val="20"/>
        </w:rPr>
        <w:t xml:space="preserve"> </w:t>
      </w:r>
      <w:r w:rsidRPr="00F83889">
        <w:rPr>
          <w:sz w:val="20"/>
        </w:rPr>
        <w:t>В соответствии со ст. 102 НК РФ – данная информация не является налоговой тайной</w:t>
      </w:r>
    </w:p>
  </w:footnote>
  <w:footnote w:id="5">
    <w:p w:rsidR="004B506E" w:rsidRPr="00F83889" w:rsidRDefault="004B506E" w:rsidP="001E2FB2">
      <w:pPr>
        <w:pStyle w:val="af5"/>
        <w:rPr>
          <w:sz w:val="20"/>
        </w:rPr>
      </w:pPr>
      <w:r w:rsidRPr="00F83889">
        <w:rPr>
          <w:rStyle w:val="af"/>
          <w:sz w:val="20"/>
        </w:rPr>
        <w:footnoteRef/>
      </w:r>
      <w:r w:rsidRPr="00F83889">
        <w:rPr>
          <w:sz w:val="20"/>
        </w:rPr>
        <w:t xml:space="preserve"> </w:t>
      </w:r>
      <w:r w:rsidRPr="00F83889">
        <w:rPr>
          <w:sz w:val="20"/>
        </w:rPr>
        <w:t xml:space="preserve">Лица, занимающие (занимавшие)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 </w:t>
      </w:r>
      <w:r w:rsidRPr="00F83889">
        <w:rPr>
          <w:sz w:val="20"/>
          <w:u w:val="single"/>
        </w:rPr>
        <w:t xml:space="preserve">(Перечень публичных должностных лиц указан в </w:t>
      </w:r>
      <w:r>
        <w:rPr>
          <w:sz w:val="20"/>
          <w:u w:val="single"/>
          <w:lang w:val="ru-RU"/>
        </w:rPr>
        <w:t>Инструкции по заполнению</w:t>
      </w:r>
      <w:r w:rsidRPr="00F83889">
        <w:rPr>
          <w:sz w:val="20"/>
          <w:u w:val="singl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Pr="00930031" w:rsidRDefault="004B506E" w:rsidP="0021159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Pr="00930031" w:rsidRDefault="004B506E" w:rsidP="00211593">
    <w:pPr>
      <w:pStyle w:val="a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Pr="00930031" w:rsidRDefault="004B506E" w:rsidP="00211593">
    <w:pPr>
      <w:pStyle w:val="aa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Pr="00930031" w:rsidRDefault="004B506E" w:rsidP="00211593">
    <w:pPr>
      <w:pStyle w:val="aa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506E" w:rsidRDefault="004B506E" w:rsidP="00B1372B">
    <w:pPr>
      <w:pStyle w:val="a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40DB"/>
      </v:shape>
    </w:pict>
  </w:numPicBullet>
  <w:abstractNum w:abstractNumId="0" w15:restartNumberingAfterBreak="0">
    <w:nsid w:val="FFFFFF7F"/>
    <w:multiLevelType w:val="singleLevel"/>
    <w:tmpl w:val="D94A6BFE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2"/>
    <w:multiLevelType w:val="singleLevel"/>
    <w:tmpl w:val="84BA4248"/>
    <w:lvl w:ilvl="0">
      <w:start w:val="1"/>
      <w:numFmt w:val="bullet"/>
      <w:pStyle w:val="a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19F8C598"/>
    <w:lvl w:ilvl="0">
      <w:start w:val="1"/>
      <w:numFmt w:val="bullet"/>
      <w:pStyle w:val="a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5EDC83C4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1"/>
    <w:multiLevelType w:val="multilevel"/>
    <w:tmpl w:val="986038A2"/>
    <w:lvl w:ilvl="0">
      <w:start w:val="1"/>
      <w:numFmt w:val="decimal"/>
      <w:pStyle w:val="1"/>
      <w:lvlText w:val="%1"/>
      <w:lvlJc w:val="left"/>
      <w:pPr>
        <w:tabs>
          <w:tab w:val="num" w:pos="568"/>
        </w:tabs>
        <w:ind w:left="1000" w:hanging="432"/>
      </w:pPr>
      <w:rPr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5"/>
    <w:multiLevelType w:val="multilevel"/>
    <w:tmpl w:val="00000005"/>
    <w:name w:val="WW8Num3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8"/>
    <w:multiLevelType w:val="multilevel"/>
    <w:tmpl w:val="00000008"/>
    <w:name w:val="WW8Num6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</w:lvl>
    <w:lvl w:ilvl="1">
      <w:start w:val="5"/>
      <w:numFmt w:val="decimal"/>
      <w:lvlText w:val="%1.%2."/>
      <w:lvlJc w:val="left"/>
      <w:pPr>
        <w:tabs>
          <w:tab w:val="num" w:pos="840"/>
        </w:tabs>
        <w:ind w:left="840" w:hanging="840"/>
      </w:pPr>
    </w:lvl>
    <w:lvl w:ilvl="2">
      <w:start w:val="2"/>
      <w:numFmt w:val="decimal"/>
      <w:lvlText w:val="%1.%2.%3."/>
      <w:lvlJc w:val="left"/>
      <w:pPr>
        <w:tabs>
          <w:tab w:val="num" w:pos="840"/>
        </w:tabs>
        <w:ind w:left="840" w:hanging="8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00000013"/>
    <w:multiLevelType w:val="multilevel"/>
    <w:tmpl w:val="00000013"/>
    <w:name w:val="WW8Num17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7.%8.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7.%8.%9.."/>
      <w:lvlJc w:val="left"/>
      <w:pPr>
        <w:tabs>
          <w:tab w:val="num" w:pos="708"/>
        </w:tabs>
        <w:ind w:left="7080" w:hanging="708"/>
      </w:pPr>
    </w:lvl>
  </w:abstractNum>
  <w:abstractNum w:abstractNumId="8" w15:restartNumberingAfterBreak="0">
    <w:nsid w:val="00000014"/>
    <w:multiLevelType w:val="multilevel"/>
    <w:tmpl w:val="0000001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540" w:hanging="360"/>
      </w:pPr>
    </w:lvl>
    <w:lvl w:ilvl="1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16"/>
    <w:multiLevelType w:val="singleLevel"/>
    <w:tmpl w:val="0000001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17"/>
    <w:multiLevelType w:val="singleLevel"/>
    <w:tmpl w:val="00000017"/>
    <w:name w:val="WW8Num21"/>
    <w:lvl w:ilvl="0">
      <w:start w:val="1"/>
      <w:numFmt w:val="lowerLetter"/>
      <w:lvlText w:val="%1)"/>
      <w:lvlJc w:val="left"/>
      <w:pPr>
        <w:tabs>
          <w:tab w:val="num" w:pos="1435"/>
        </w:tabs>
        <w:ind w:left="1435" w:hanging="360"/>
      </w:pPr>
    </w:lvl>
  </w:abstractNum>
  <w:abstractNum w:abstractNumId="11" w15:restartNumberingAfterBreak="0">
    <w:nsid w:val="0000002B"/>
    <w:multiLevelType w:val="multilevel"/>
    <w:tmpl w:val="D60C27C4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3.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000002C"/>
    <w:multiLevelType w:val="multilevel"/>
    <w:tmpl w:val="BF8628D4"/>
    <w:name w:val="WW8Num37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3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00000031"/>
    <w:multiLevelType w:val="singleLevel"/>
    <w:tmpl w:val="4174928A"/>
    <w:name w:val="WW8Num41"/>
    <w:lvl w:ilvl="0">
      <w:start w:val="1"/>
      <w:numFmt w:val="russianLower"/>
      <w:lvlText w:val="%1)"/>
      <w:lvlJc w:val="left"/>
      <w:pPr>
        <w:ind w:left="1996" w:hanging="360"/>
      </w:pPr>
      <w:rPr>
        <w:rFonts w:hint="default"/>
      </w:rPr>
    </w:lvl>
  </w:abstractNum>
  <w:abstractNum w:abstractNumId="14" w15:restartNumberingAfterBreak="0">
    <w:nsid w:val="00000035"/>
    <w:multiLevelType w:val="multilevel"/>
    <w:tmpl w:val="E3140378"/>
    <w:name w:val="WW8Num42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5.%3 "/>
      <w:lvlJc w:val="left"/>
      <w:pPr>
        <w:tabs>
          <w:tab w:val="num" w:pos="1224"/>
        </w:tabs>
        <w:ind w:left="1224" w:hanging="504"/>
      </w:pPr>
      <w:rPr>
        <w:rFonts w:cs="Times New Roman" w:hint="default"/>
        <w:i w:val="0"/>
      </w:rPr>
    </w:lvl>
    <w:lvl w:ilvl="3">
      <w:start w:val="1"/>
      <w:numFmt w:val="decimal"/>
      <w:lvlText w:val=" %1.5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00000039"/>
    <w:multiLevelType w:val="multilevel"/>
    <w:tmpl w:val="00000039"/>
    <w:name w:val="WW8Num47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-"/>
      <w:lvlJc w:val="left"/>
      <w:pPr>
        <w:tabs>
          <w:tab w:val="num" w:pos="1072"/>
        </w:tabs>
        <w:ind w:left="1072" w:hanging="50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2020"/>
        </w:tabs>
        <w:ind w:left="194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00000044"/>
    <w:multiLevelType w:val="multilevel"/>
    <w:tmpl w:val="99C8379E"/>
    <w:name w:val="WW8Num51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4.%3 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00000046"/>
    <w:multiLevelType w:val="multilevel"/>
    <w:tmpl w:val="F2BE1846"/>
    <w:name w:val="WW8Num55"/>
    <w:lvl w:ilvl="0">
      <w:start w:val="1"/>
      <w:numFmt w:val="decimal"/>
      <w:lvlText w:val=" %1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 %1.%2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 %2.2.%3 "/>
      <w:lvlJc w:val="left"/>
      <w:pPr>
        <w:tabs>
          <w:tab w:val="num" w:pos="1355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 %1.%2.%3.%4.%5 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003E67F1"/>
    <w:multiLevelType w:val="multilevel"/>
    <w:tmpl w:val="50C61C9E"/>
    <w:lvl w:ilvl="0">
      <w:start w:val="1"/>
      <w:numFmt w:val="decimal"/>
      <w:lvlText w:val="1.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19" w15:restartNumberingAfterBreak="0">
    <w:nsid w:val="0237361D"/>
    <w:multiLevelType w:val="multilevel"/>
    <w:tmpl w:val="E3EEB30C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2B5782E"/>
    <w:multiLevelType w:val="multilevel"/>
    <w:tmpl w:val="2E98FA96"/>
    <w:name w:val="WW8Num6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21" w15:restartNumberingAfterBreak="0">
    <w:nsid w:val="02F35FB4"/>
    <w:multiLevelType w:val="hybridMultilevel"/>
    <w:tmpl w:val="92C8B0EA"/>
    <w:lvl w:ilvl="0" w:tplc="41C47BD2">
      <w:start w:val="1"/>
      <w:numFmt w:val="bullet"/>
      <w:pStyle w:val="tztxtlis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C6DEE556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D250BEE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C9A42294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2E20F26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87B83FC8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3BC8DC6A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4D74B6F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8E42F6A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BC82816"/>
    <w:multiLevelType w:val="multilevel"/>
    <w:tmpl w:val="E3EEB30C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87F7110"/>
    <w:multiLevelType w:val="hybridMultilevel"/>
    <w:tmpl w:val="AB485D60"/>
    <w:lvl w:ilvl="0" w:tplc="FFFFFFFF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26" w15:restartNumberingAfterBreak="0">
    <w:nsid w:val="1A9755A7"/>
    <w:multiLevelType w:val="hybridMultilevel"/>
    <w:tmpl w:val="7B500EF4"/>
    <w:lvl w:ilvl="0" w:tplc="AB2E8572">
      <w:start w:val="1"/>
      <w:numFmt w:val="decimal"/>
      <w:lvlText w:val="%1)"/>
      <w:lvlJc w:val="left"/>
      <w:pPr>
        <w:ind w:left="1260" w:hanging="360"/>
      </w:pPr>
    </w:lvl>
    <w:lvl w:ilvl="1" w:tplc="C92AF940" w:tentative="1">
      <w:start w:val="1"/>
      <w:numFmt w:val="lowerLetter"/>
      <w:lvlText w:val="%2."/>
      <w:lvlJc w:val="left"/>
      <w:pPr>
        <w:ind w:left="1980" w:hanging="360"/>
      </w:pPr>
    </w:lvl>
    <w:lvl w:ilvl="2" w:tplc="CF822D3C" w:tentative="1">
      <w:start w:val="1"/>
      <w:numFmt w:val="lowerRoman"/>
      <w:lvlText w:val="%3."/>
      <w:lvlJc w:val="right"/>
      <w:pPr>
        <w:ind w:left="2700" w:hanging="180"/>
      </w:pPr>
    </w:lvl>
    <w:lvl w:ilvl="3" w:tplc="A50EB97A" w:tentative="1">
      <w:start w:val="1"/>
      <w:numFmt w:val="decimal"/>
      <w:lvlText w:val="%4."/>
      <w:lvlJc w:val="left"/>
      <w:pPr>
        <w:ind w:left="3420" w:hanging="360"/>
      </w:pPr>
    </w:lvl>
    <w:lvl w:ilvl="4" w:tplc="11ECF370" w:tentative="1">
      <w:start w:val="1"/>
      <w:numFmt w:val="lowerLetter"/>
      <w:lvlText w:val="%5."/>
      <w:lvlJc w:val="left"/>
      <w:pPr>
        <w:ind w:left="4140" w:hanging="360"/>
      </w:pPr>
    </w:lvl>
    <w:lvl w:ilvl="5" w:tplc="C8FABF8E" w:tentative="1">
      <w:start w:val="1"/>
      <w:numFmt w:val="lowerRoman"/>
      <w:lvlText w:val="%6."/>
      <w:lvlJc w:val="right"/>
      <w:pPr>
        <w:ind w:left="4860" w:hanging="180"/>
      </w:pPr>
    </w:lvl>
    <w:lvl w:ilvl="6" w:tplc="27C045DC" w:tentative="1">
      <w:start w:val="1"/>
      <w:numFmt w:val="decimal"/>
      <w:lvlText w:val="%7."/>
      <w:lvlJc w:val="left"/>
      <w:pPr>
        <w:ind w:left="5580" w:hanging="360"/>
      </w:pPr>
    </w:lvl>
    <w:lvl w:ilvl="7" w:tplc="5CB4D2B4" w:tentative="1">
      <w:start w:val="1"/>
      <w:numFmt w:val="lowerLetter"/>
      <w:lvlText w:val="%8."/>
      <w:lvlJc w:val="left"/>
      <w:pPr>
        <w:ind w:left="6300" w:hanging="360"/>
      </w:pPr>
    </w:lvl>
    <w:lvl w:ilvl="8" w:tplc="D4C048CE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1C523F00"/>
    <w:multiLevelType w:val="multilevel"/>
    <w:tmpl w:val="4C886768"/>
    <w:styleLink w:val="7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AE434A"/>
    <w:multiLevelType w:val="hybridMultilevel"/>
    <w:tmpl w:val="B69C1672"/>
    <w:lvl w:ilvl="0" w:tplc="900E07C6">
      <w:start w:val="1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 w15:restartNumberingAfterBreak="0">
    <w:nsid w:val="1ECB0E72"/>
    <w:multiLevelType w:val="hybridMultilevel"/>
    <w:tmpl w:val="356A90B2"/>
    <w:lvl w:ilvl="0" w:tplc="04190017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0" w15:restartNumberingAfterBreak="0">
    <w:nsid w:val="2AF65968"/>
    <w:multiLevelType w:val="hybridMultilevel"/>
    <w:tmpl w:val="466054B2"/>
    <w:numStyleLink w:val="31"/>
  </w:abstractNum>
  <w:abstractNum w:abstractNumId="31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1AA7AAA"/>
    <w:multiLevelType w:val="hybridMultilevel"/>
    <w:tmpl w:val="466054B2"/>
    <w:styleLink w:val="31"/>
    <w:lvl w:ilvl="0" w:tplc="FFFFFFFF">
      <w:start w:val="1"/>
      <w:numFmt w:val="bullet"/>
      <w:lvlText w:val="­"/>
      <w:lvlJc w:val="left"/>
      <w:pPr>
        <w:tabs>
          <w:tab w:val="num" w:pos="1418"/>
        </w:tabs>
        <w:ind w:left="709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num" w:pos="2869"/>
        </w:tabs>
        <w:ind w:left="2160" w:firstLine="3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num" w:pos="3589"/>
        </w:tabs>
        <w:ind w:left="2880" w:firstLine="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•"/>
      <w:lvlJc w:val="left"/>
      <w:pPr>
        <w:tabs>
          <w:tab w:val="num" w:pos="5029"/>
        </w:tabs>
        <w:ind w:left="4320" w:firstLine="6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num" w:pos="5749"/>
        </w:tabs>
        <w:ind w:left="5040" w:firstLine="77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34" w15:restartNumberingAfterBreak="0">
    <w:nsid w:val="341D681F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</w:lvl>
  </w:abstractNum>
  <w:abstractNum w:abstractNumId="35" w15:restartNumberingAfterBreak="0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lev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6" w15:restartNumberingAfterBreak="0">
    <w:nsid w:val="3607791E"/>
    <w:multiLevelType w:val="multilevel"/>
    <w:tmpl w:val="4EEAC5D8"/>
    <w:styleLink w:val="9"/>
    <w:lvl w:ilvl="0">
      <w:start w:val="4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  <w:lang w:val="x-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4.8.4.%6"/>
      <w:lvlJc w:val="left"/>
      <w:pPr>
        <w:tabs>
          <w:tab w:val="num" w:pos="2728"/>
        </w:tabs>
        <w:ind w:left="15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74918E7"/>
    <w:multiLevelType w:val="hybridMultilevel"/>
    <w:tmpl w:val="9AB493AC"/>
    <w:lvl w:ilvl="0" w:tplc="06E600F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6E600F8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8" w15:restartNumberingAfterBreak="0">
    <w:nsid w:val="38D21D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AAD50F6"/>
    <w:multiLevelType w:val="multilevel"/>
    <w:tmpl w:val="30269F6C"/>
    <w:styleLink w:val="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AB02E2F"/>
    <w:multiLevelType w:val="multilevel"/>
    <w:tmpl w:val="C54690DC"/>
    <w:lvl w:ilvl="0">
      <w:start w:val="2"/>
      <w:numFmt w:val="decimal"/>
      <w:pStyle w:val="a3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  <w:rPr>
        <w:rFonts w:cs="Times New Roman" w:hint="default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41" w15:restartNumberingAfterBreak="0">
    <w:nsid w:val="3DE775A4"/>
    <w:multiLevelType w:val="multilevel"/>
    <w:tmpl w:val="04190019"/>
    <w:styleLink w:val="5"/>
    <w:lvl w:ilvl="0">
      <w:start w:val="1"/>
      <w:numFmt w:val="bullet"/>
      <w:lvlText w:val="­"/>
      <w:lvlJc w:val="left"/>
      <w:pPr>
        <w:tabs>
          <w:tab w:val="num" w:pos="1400"/>
        </w:tabs>
        <w:ind w:left="1400" w:hanging="360"/>
      </w:pPr>
      <w:rPr>
        <w:rFonts w:ascii="Arial (WT)" w:hAnsi="Arial (WT)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4984AB8"/>
    <w:multiLevelType w:val="multilevel"/>
    <w:tmpl w:val="DDA821DC"/>
    <w:styleLink w:val="4"/>
    <w:lvl w:ilvl="0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3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 w15:restartNumberingAfterBreak="0">
    <w:nsid w:val="478A395C"/>
    <w:multiLevelType w:val="multilevel"/>
    <w:tmpl w:val="72C438F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16.4.1.%6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45" w15:restartNumberingAfterBreak="0">
    <w:nsid w:val="4B6E78A5"/>
    <w:multiLevelType w:val="hybridMultilevel"/>
    <w:tmpl w:val="87EA9C70"/>
    <w:lvl w:ilvl="0" w:tplc="021063E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E11919"/>
    <w:multiLevelType w:val="multilevel"/>
    <w:tmpl w:val="0AE44A36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47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0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0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0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8" w15:restartNumberingAfterBreak="0">
    <w:nsid w:val="5EEF42CC"/>
    <w:multiLevelType w:val="multilevel"/>
    <w:tmpl w:val="28B87652"/>
    <w:styleLink w:val="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5F7A28EE"/>
    <w:multiLevelType w:val="hybridMultilevel"/>
    <w:tmpl w:val="9AB493AC"/>
    <w:name w:val="WW8Num73"/>
    <w:lvl w:ilvl="0" w:tplc="06E600F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6E600F8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0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52" w15:restartNumberingAfterBreak="0">
    <w:nsid w:val="6A336EA6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53" w15:restartNumberingAfterBreak="0">
    <w:nsid w:val="6BEF7C88"/>
    <w:multiLevelType w:val="multilevel"/>
    <w:tmpl w:val="4EEAC5D8"/>
    <w:styleLink w:val="80"/>
    <w:lvl w:ilvl="0">
      <w:start w:val="4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  <w:lang w:val="x-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3.4.8.4.%6"/>
      <w:lvlJc w:val="left"/>
      <w:pPr>
        <w:tabs>
          <w:tab w:val="num" w:pos="2728"/>
        </w:tabs>
        <w:ind w:left="15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54" w15:restartNumberingAfterBreak="0">
    <w:nsid w:val="6EE6441C"/>
    <w:multiLevelType w:val="multilevel"/>
    <w:tmpl w:val="35B4A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492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7076346F"/>
    <w:multiLevelType w:val="multilevel"/>
    <w:tmpl w:val="4C549962"/>
    <w:lvl w:ilvl="0">
      <w:start w:val="2"/>
      <w:numFmt w:val="decimal"/>
      <w:pStyle w:val="caaieiaie5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2"/>
      <w:numFmt w:val="decimal"/>
      <w:lvlText w:val="%2.4.2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6.2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56" w15:restartNumberingAfterBreak="0">
    <w:nsid w:val="709F4AA7"/>
    <w:multiLevelType w:val="multilevel"/>
    <w:tmpl w:val="6148A0FC"/>
    <w:lvl w:ilvl="0">
      <w:start w:val="1"/>
      <w:numFmt w:val="upperRoman"/>
      <w:pStyle w:val="11"/>
      <w:lvlText w:val="Раздел %1."/>
      <w:lvlJc w:val="left"/>
      <w:pPr>
        <w:tabs>
          <w:tab w:val="num" w:pos="2268"/>
        </w:tabs>
        <w:ind w:left="2268" w:hanging="2268"/>
      </w:pPr>
      <w:rPr>
        <w:rFonts w:hint="default"/>
        <w:sz w:val="28"/>
        <w:szCs w:val="28"/>
      </w:rPr>
    </w:lvl>
    <w:lvl w:ilvl="1">
      <w:start w:val="1"/>
      <w:numFmt w:val="decimal"/>
      <w:pStyle w:val="11"/>
      <w:lvlText w:val="Статья %2.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3">
      <w:start w:val="1"/>
      <w:numFmt w:val="decimal"/>
      <w:lvlText w:val="%2.%3.%4."/>
      <w:lvlJc w:val="left"/>
      <w:pPr>
        <w:tabs>
          <w:tab w:val="num" w:pos="2394"/>
        </w:tabs>
        <w:ind w:left="2394" w:hanging="1134"/>
      </w:pPr>
      <w:rPr>
        <w:rFonts w:hint="default"/>
        <w:b w:val="0"/>
        <w:i w:val="0"/>
        <w:dstrike w:val="0"/>
        <w:color w:val="auto"/>
      </w:rPr>
    </w:lvl>
    <w:lvl w:ilvl="4">
      <w:start w:val="1"/>
      <w:numFmt w:val="russianLow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  <w:b w:val="0"/>
        <w:dstrike w:val="0"/>
        <w:color w:val="auto"/>
      </w:rPr>
    </w:lvl>
    <w:lvl w:ilvl="5">
      <w:start w:val="1"/>
      <w:numFmt w:val="decimal"/>
      <w:lvlText w:val="(%6)"/>
      <w:lvlJc w:val="left"/>
      <w:pPr>
        <w:tabs>
          <w:tab w:val="num" w:pos="2835"/>
        </w:tabs>
        <w:ind w:left="2835" w:hanging="567"/>
      </w:pPr>
      <w:rPr>
        <w:rFonts w:hint="default"/>
        <w:b w:val="0"/>
        <w:dstrike w:val="0"/>
        <w:color w:val="auto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7" w15:restartNumberingAfterBreak="0">
    <w:nsid w:val="71A0521F"/>
    <w:multiLevelType w:val="hybridMultilevel"/>
    <w:tmpl w:val="30B86986"/>
    <w:lvl w:ilvl="0" w:tplc="5E8A4D84">
      <w:start w:val="1"/>
      <w:numFmt w:val="decimal"/>
      <w:lvlText w:val="%1)"/>
      <w:lvlJc w:val="left"/>
      <w:pPr>
        <w:ind w:left="1260" w:hanging="360"/>
      </w:pPr>
    </w:lvl>
    <w:lvl w:ilvl="1" w:tplc="258012B2">
      <w:start w:val="1"/>
      <w:numFmt w:val="decimal"/>
      <w:lvlText w:val="%2.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2" w:tplc="856AB83C">
      <w:start w:val="1"/>
      <w:numFmt w:val="decimal"/>
      <w:lvlText w:val="%3)."/>
      <w:lvlJc w:val="left"/>
      <w:pPr>
        <w:tabs>
          <w:tab w:val="num" w:pos="1134"/>
        </w:tabs>
        <w:ind w:left="851" w:firstLine="0"/>
      </w:pPr>
      <w:rPr>
        <w:rFonts w:hint="default"/>
      </w:rPr>
    </w:lvl>
    <w:lvl w:ilvl="3" w:tplc="6840EB26" w:tentative="1">
      <w:start w:val="1"/>
      <w:numFmt w:val="decimal"/>
      <w:lvlText w:val="%4."/>
      <w:lvlJc w:val="left"/>
      <w:pPr>
        <w:ind w:left="3420" w:hanging="360"/>
      </w:pPr>
    </w:lvl>
    <w:lvl w:ilvl="4" w:tplc="ABF2F5C8" w:tentative="1">
      <w:start w:val="1"/>
      <w:numFmt w:val="lowerLetter"/>
      <w:lvlText w:val="%5."/>
      <w:lvlJc w:val="left"/>
      <w:pPr>
        <w:ind w:left="4140" w:hanging="360"/>
      </w:pPr>
    </w:lvl>
    <w:lvl w:ilvl="5" w:tplc="AAC6E750" w:tentative="1">
      <w:start w:val="1"/>
      <w:numFmt w:val="lowerRoman"/>
      <w:lvlText w:val="%6."/>
      <w:lvlJc w:val="right"/>
      <w:pPr>
        <w:ind w:left="4860" w:hanging="180"/>
      </w:pPr>
    </w:lvl>
    <w:lvl w:ilvl="6" w:tplc="A0C66DAA" w:tentative="1">
      <w:start w:val="1"/>
      <w:numFmt w:val="decimal"/>
      <w:lvlText w:val="%7."/>
      <w:lvlJc w:val="left"/>
      <w:pPr>
        <w:ind w:left="5580" w:hanging="360"/>
      </w:pPr>
    </w:lvl>
    <w:lvl w:ilvl="7" w:tplc="78FE2A86" w:tentative="1">
      <w:start w:val="1"/>
      <w:numFmt w:val="lowerLetter"/>
      <w:lvlText w:val="%8."/>
      <w:lvlJc w:val="left"/>
      <w:pPr>
        <w:ind w:left="6300" w:hanging="360"/>
      </w:pPr>
    </w:lvl>
    <w:lvl w:ilvl="8" w:tplc="99A4C230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8" w15:restartNumberingAfterBreak="0">
    <w:nsid w:val="744C68BC"/>
    <w:multiLevelType w:val="multilevel"/>
    <w:tmpl w:val="6F1E4E10"/>
    <w:lvl w:ilvl="0">
      <w:start w:val="1"/>
      <w:numFmt w:val="none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pStyle w:val="a4"/>
      <w:lvlText w:val="2.4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2.5.4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%4.%3.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9" w15:restartNumberingAfterBreak="0">
    <w:nsid w:val="7C4D6993"/>
    <w:multiLevelType w:val="hybridMultilevel"/>
    <w:tmpl w:val="FFD4183C"/>
    <w:name w:val="WW8Num42223222222222"/>
    <w:lvl w:ilvl="0" w:tplc="2782F4C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7E055D89"/>
    <w:multiLevelType w:val="multilevel"/>
    <w:tmpl w:val="25C2D9F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3.16.4.1.%6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3"/>
  </w:num>
  <w:num w:numId="6">
    <w:abstractNumId w:val="47"/>
  </w:num>
  <w:num w:numId="7">
    <w:abstractNumId w:val="44"/>
  </w:num>
  <w:num w:numId="8">
    <w:abstractNumId w:val="40"/>
  </w:num>
  <w:num w:numId="9">
    <w:abstractNumId w:val="58"/>
  </w:num>
  <w:num w:numId="10">
    <w:abstractNumId w:val="55"/>
  </w:num>
  <w:num w:numId="11">
    <w:abstractNumId w:val="35"/>
  </w:num>
  <w:num w:numId="12">
    <w:abstractNumId w:val="42"/>
  </w:num>
  <w:num w:numId="13">
    <w:abstractNumId w:val="41"/>
  </w:num>
  <w:num w:numId="14">
    <w:abstractNumId w:val="48"/>
  </w:num>
  <w:num w:numId="15">
    <w:abstractNumId w:val="33"/>
  </w:num>
  <w:num w:numId="16">
    <w:abstractNumId w:val="4"/>
  </w:num>
  <w:num w:numId="17">
    <w:abstractNumId w:val="22"/>
  </w:num>
  <w:num w:numId="18">
    <w:abstractNumId w:val="50"/>
  </w:num>
  <w:num w:numId="19">
    <w:abstractNumId w:val="31"/>
  </w:num>
  <w:num w:numId="20">
    <w:abstractNumId w:val="24"/>
  </w:num>
  <w:num w:numId="21">
    <w:abstractNumId w:val="19"/>
  </w:num>
  <w:num w:numId="22">
    <w:abstractNumId w:val="29"/>
  </w:num>
  <w:num w:numId="23">
    <w:abstractNumId w:val="21"/>
  </w:num>
  <w:num w:numId="24">
    <w:abstractNumId w:val="56"/>
  </w:num>
  <w:num w:numId="25">
    <w:abstractNumId w:val="51"/>
    <w:lvlOverride w:ilvl="0">
      <w:startOverride w:val="1"/>
    </w:lvlOverride>
  </w:num>
  <w:num w:numId="26">
    <w:abstractNumId w:val="57"/>
  </w:num>
  <w:num w:numId="27">
    <w:abstractNumId w:val="26"/>
  </w:num>
  <w:num w:numId="28">
    <w:abstractNumId w:val="38"/>
  </w:num>
  <w:num w:numId="29">
    <w:abstractNumId w:val="39"/>
  </w:num>
  <w:num w:numId="30">
    <w:abstractNumId w:val="27"/>
  </w:num>
  <w:num w:numId="31">
    <w:abstractNumId w:val="53"/>
  </w:num>
  <w:num w:numId="32">
    <w:abstractNumId w:val="36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52"/>
  </w:num>
  <w:num w:numId="36">
    <w:abstractNumId w:val="18"/>
  </w:num>
  <w:num w:numId="37">
    <w:abstractNumId w:val="46"/>
  </w:num>
  <w:num w:numId="38">
    <w:abstractNumId w:val="28"/>
  </w:num>
  <w:num w:numId="39">
    <w:abstractNumId w:val="60"/>
  </w:num>
  <w:num w:numId="40">
    <w:abstractNumId w:val="45"/>
  </w:num>
  <w:num w:numId="41">
    <w:abstractNumId w:val="37"/>
  </w:num>
  <w:num w:numId="42">
    <w:abstractNumId w:val="54"/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</w:num>
  <w:num w:numId="47">
    <w:abstractNumId w:val="3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AC"/>
    <w:rsid w:val="0000032F"/>
    <w:rsid w:val="00001832"/>
    <w:rsid w:val="00001945"/>
    <w:rsid w:val="00001F07"/>
    <w:rsid w:val="0000239D"/>
    <w:rsid w:val="00002A84"/>
    <w:rsid w:val="00002BC1"/>
    <w:rsid w:val="00002DD7"/>
    <w:rsid w:val="00003821"/>
    <w:rsid w:val="00004225"/>
    <w:rsid w:val="00004611"/>
    <w:rsid w:val="000046FC"/>
    <w:rsid w:val="00004A25"/>
    <w:rsid w:val="00005529"/>
    <w:rsid w:val="0000601C"/>
    <w:rsid w:val="000063DE"/>
    <w:rsid w:val="00006410"/>
    <w:rsid w:val="00006E07"/>
    <w:rsid w:val="00007127"/>
    <w:rsid w:val="00011B49"/>
    <w:rsid w:val="00011FA8"/>
    <w:rsid w:val="00012AE0"/>
    <w:rsid w:val="000133A4"/>
    <w:rsid w:val="00013624"/>
    <w:rsid w:val="000136A8"/>
    <w:rsid w:val="000136ED"/>
    <w:rsid w:val="00013E2C"/>
    <w:rsid w:val="00013E49"/>
    <w:rsid w:val="00014126"/>
    <w:rsid w:val="00014290"/>
    <w:rsid w:val="00014590"/>
    <w:rsid w:val="00014AB4"/>
    <w:rsid w:val="00014F11"/>
    <w:rsid w:val="00015297"/>
    <w:rsid w:val="00015B77"/>
    <w:rsid w:val="00015E2C"/>
    <w:rsid w:val="00015EDA"/>
    <w:rsid w:val="000165A5"/>
    <w:rsid w:val="0001690A"/>
    <w:rsid w:val="00016AEA"/>
    <w:rsid w:val="00016C01"/>
    <w:rsid w:val="000170CB"/>
    <w:rsid w:val="000176DB"/>
    <w:rsid w:val="00017765"/>
    <w:rsid w:val="000178D0"/>
    <w:rsid w:val="00017B2D"/>
    <w:rsid w:val="00017DA9"/>
    <w:rsid w:val="00017E96"/>
    <w:rsid w:val="0002053D"/>
    <w:rsid w:val="00020551"/>
    <w:rsid w:val="00020A28"/>
    <w:rsid w:val="00021172"/>
    <w:rsid w:val="000214CF"/>
    <w:rsid w:val="00022535"/>
    <w:rsid w:val="0002255E"/>
    <w:rsid w:val="00022CFA"/>
    <w:rsid w:val="00022EC3"/>
    <w:rsid w:val="00022F6B"/>
    <w:rsid w:val="00023693"/>
    <w:rsid w:val="000239E9"/>
    <w:rsid w:val="00023CB1"/>
    <w:rsid w:val="00024391"/>
    <w:rsid w:val="000243FB"/>
    <w:rsid w:val="0002496F"/>
    <w:rsid w:val="00024ED7"/>
    <w:rsid w:val="0002510C"/>
    <w:rsid w:val="00025237"/>
    <w:rsid w:val="00025558"/>
    <w:rsid w:val="00025B59"/>
    <w:rsid w:val="00025FC8"/>
    <w:rsid w:val="00026C93"/>
    <w:rsid w:val="00027241"/>
    <w:rsid w:val="00027CA2"/>
    <w:rsid w:val="00030426"/>
    <w:rsid w:val="00030F0C"/>
    <w:rsid w:val="000315AB"/>
    <w:rsid w:val="000320BF"/>
    <w:rsid w:val="000327D5"/>
    <w:rsid w:val="00033462"/>
    <w:rsid w:val="0003366C"/>
    <w:rsid w:val="00033854"/>
    <w:rsid w:val="00033E96"/>
    <w:rsid w:val="00033FFA"/>
    <w:rsid w:val="0003432F"/>
    <w:rsid w:val="0003454D"/>
    <w:rsid w:val="00034FA6"/>
    <w:rsid w:val="000357E0"/>
    <w:rsid w:val="0003599B"/>
    <w:rsid w:val="000363F7"/>
    <w:rsid w:val="000369E4"/>
    <w:rsid w:val="00036CF6"/>
    <w:rsid w:val="00037AEF"/>
    <w:rsid w:val="00040D98"/>
    <w:rsid w:val="000414E7"/>
    <w:rsid w:val="00041804"/>
    <w:rsid w:val="00042F3A"/>
    <w:rsid w:val="00042FD1"/>
    <w:rsid w:val="000437B8"/>
    <w:rsid w:val="000450EE"/>
    <w:rsid w:val="00045AEC"/>
    <w:rsid w:val="00045E78"/>
    <w:rsid w:val="00046943"/>
    <w:rsid w:val="000469DA"/>
    <w:rsid w:val="00046E06"/>
    <w:rsid w:val="00047250"/>
    <w:rsid w:val="0004762A"/>
    <w:rsid w:val="000477FE"/>
    <w:rsid w:val="00050C37"/>
    <w:rsid w:val="000510CA"/>
    <w:rsid w:val="00051610"/>
    <w:rsid w:val="00052B00"/>
    <w:rsid w:val="00053586"/>
    <w:rsid w:val="00053589"/>
    <w:rsid w:val="000536B1"/>
    <w:rsid w:val="0005387A"/>
    <w:rsid w:val="00054255"/>
    <w:rsid w:val="00054624"/>
    <w:rsid w:val="00054718"/>
    <w:rsid w:val="000547AD"/>
    <w:rsid w:val="0005532F"/>
    <w:rsid w:val="00055A52"/>
    <w:rsid w:val="00055C47"/>
    <w:rsid w:val="000560D1"/>
    <w:rsid w:val="00056AE0"/>
    <w:rsid w:val="00056B98"/>
    <w:rsid w:val="00056E4B"/>
    <w:rsid w:val="00056E7D"/>
    <w:rsid w:val="00057040"/>
    <w:rsid w:val="000570E8"/>
    <w:rsid w:val="000573C0"/>
    <w:rsid w:val="000573E2"/>
    <w:rsid w:val="00057A99"/>
    <w:rsid w:val="00057D2B"/>
    <w:rsid w:val="00060355"/>
    <w:rsid w:val="000606CB"/>
    <w:rsid w:val="00061184"/>
    <w:rsid w:val="0006177E"/>
    <w:rsid w:val="00061A75"/>
    <w:rsid w:val="00061FB0"/>
    <w:rsid w:val="0006237A"/>
    <w:rsid w:val="000627BE"/>
    <w:rsid w:val="00062F64"/>
    <w:rsid w:val="00063663"/>
    <w:rsid w:val="000642B9"/>
    <w:rsid w:val="00064547"/>
    <w:rsid w:val="00064CE1"/>
    <w:rsid w:val="000664F3"/>
    <w:rsid w:val="00066B5A"/>
    <w:rsid w:val="0006706E"/>
    <w:rsid w:val="0007070F"/>
    <w:rsid w:val="000714A6"/>
    <w:rsid w:val="00071CDE"/>
    <w:rsid w:val="00072133"/>
    <w:rsid w:val="00072435"/>
    <w:rsid w:val="00072E2B"/>
    <w:rsid w:val="00073963"/>
    <w:rsid w:val="00073C47"/>
    <w:rsid w:val="00073CAC"/>
    <w:rsid w:val="00073E4F"/>
    <w:rsid w:val="000747AC"/>
    <w:rsid w:val="000748CD"/>
    <w:rsid w:val="0007591C"/>
    <w:rsid w:val="0007629B"/>
    <w:rsid w:val="00076393"/>
    <w:rsid w:val="00076E0D"/>
    <w:rsid w:val="00077331"/>
    <w:rsid w:val="00077AC4"/>
    <w:rsid w:val="00077EF6"/>
    <w:rsid w:val="000801AA"/>
    <w:rsid w:val="00080820"/>
    <w:rsid w:val="000809E2"/>
    <w:rsid w:val="00081171"/>
    <w:rsid w:val="00081AA1"/>
    <w:rsid w:val="00081BBF"/>
    <w:rsid w:val="00081DF0"/>
    <w:rsid w:val="00081E93"/>
    <w:rsid w:val="000821DB"/>
    <w:rsid w:val="000822C3"/>
    <w:rsid w:val="000822D5"/>
    <w:rsid w:val="00082BB1"/>
    <w:rsid w:val="00082D09"/>
    <w:rsid w:val="00082E04"/>
    <w:rsid w:val="00082E74"/>
    <w:rsid w:val="00083C8E"/>
    <w:rsid w:val="000841DB"/>
    <w:rsid w:val="00084257"/>
    <w:rsid w:val="00084DF7"/>
    <w:rsid w:val="00085037"/>
    <w:rsid w:val="00085243"/>
    <w:rsid w:val="000861C3"/>
    <w:rsid w:val="000863CC"/>
    <w:rsid w:val="000866DC"/>
    <w:rsid w:val="00087318"/>
    <w:rsid w:val="00087408"/>
    <w:rsid w:val="0009009B"/>
    <w:rsid w:val="000905E9"/>
    <w:rsid w:val="00090EC1"/>
    <w:rsid w:val="00091329"/>
    <w:rsid w:val="00091737"/>
    <w:rsid w:val="00091B6D"/>
    <w:rsid w:val="00091EDF"/>
    <w:rsid w:val="000924F2"/>
    <w:rsid w:val="00092EEC"/>
    <w:rsid w:val="000934D4"/>
    <w:rsid w:val="00093EEC"/>
    <w:rsid w:val="00094069"/>
    <w:rsid w:val="000940CE"/>
    <w:rsid w:val="000940EC"/>
    <w:rsid w:val="00094198"/>
    <w:rsid w:val="00094CA5"/>
    <w:rsid w:val="00095489"/>
    <w:rsid w:val="00095BB4"/>
    <w:rsid w:val="00096EB9"/>
    <w:rsid w:val="000971C1"/>
    <w:rsid w:val="00097375"/>
    <w:rsid w:val="000973BD"/>
    <w:rsid w:val="00097509"/>
    <w:rsid w:val="000979A7"/>
    <w:rsid w:val="00097C6D"/>
    <w:rsid w:val="00097DCF"/>
    <w:rsid w:val="00097E43"/>
    <w:rsid w:val="000A0D14"/>
    <w:rsid w:val="000A1310"/>
    <w:rsid w:val="000A1C9C"/>
    <w:rsid w:val="000A1F79"/>
    <w:rsid w:val="000A247D"/>
    <w:rsid w:val="000A2573"/>
    <w:rsid w:val="000A282C"/>
    <w:rsid w:val="000A288D"/>
    <w:rsid w:val="000A332E"/>
    <w:rsid w:val="000A343E"/>
    <w:rsid w:val="000A3790"/>
    <w:rsid w:val="000A44C1"/>
    <w:rsid w:val="000A4625"/>
    <w:rsid w:val="000A4EDF"/>
    <w:rsid w:val="000A52D6"/>
    <w:rsid w:val="000A64BC"/>
    <w:rsid w:val="000A676D"/>
    <w:rsid w:val="000A6ADD"/>
    <w:rsid w:val="000A6B4E"/>
    <w:rsid w:val="000A6F4D"/>
    <w:rsid w:val="000B0726"/>
    <w:rsid w:val="000B0910"/>
    <w:rsid w:val="000B0BD1"/>
    <w:rsid w:val="000B0C70"/>
    <w:rsid w:val="000B148F"/>
    <w:rsid w:val="000B1648"/>
    <w:rsid w:val="000B1662"/>
    <w:rsid w:val="000B1DAB"/>
    <w:rsid w:val="000B21BD"/>
    <w:rsid w:val="000B227D"/>
    <w:rsid w:val="000B2434"/>
    <w:rsid w:val="000B26AA"/>
    <w:rsid w:val="000B30E3"/>
    <w:rsid w:val="000B3162"/>
    <w:rsid w:val="000B371A"/>
    <w:rsid w:val="000B3A44"/>
    <w:rsid w:val="000B3DFD"/>
    <w:rsid w:val="000B4941"/>
    <w:rsid w:val="000B496B"/>
    <w:rsid w:val="000B5877"/>
    <w:rsid w:val="000B5BD6"/>
    <w:rsid w:val="000B5E88"/>
    <w:rsid w:val="000B5ED0"/>
    <w:rsid w:val="000B67F7"/>
    <w:rsid w:val="000B6A40"/>
    <w:rsid w:val="000B6D42"/>
    <w:rsid w:val="000B72FF"/>
    <w:rsid w:val="000B7627"/>
    <w:rsid w:val="000C00D5"/>
    <w:rsid w:val="000C2369"/>
    <w:rsid w:val="000C2716"/>
    <w:rsid w:val="000C27FB"/>
    <w:rsid w:val="000C2DD1"/>
    <w:rsid w:val="000C31B8"/>
    <w:rsid w:val="000C34F3"/>
    <w:rsid w:val="000C4B9D"/>
    <w:rsid w:val="000C50C9"/>
    <w:rsid w:val="000C5433"/>
    <w:rsid w:val="000C5E47"/>
    <w:rsid w:val="000C6235"/>
    <w:rsid w:val="000C6C8D"/>
    <w:rsid w:val="000C6DF1"/>
    <w:rsid w:val="000C6E96"/>
    <w:rsid w:val="000C7F62"/>
    <w:rsid w:val="000D05B9"/>
    <w:rsid w:val="000D0611"/>
    <w:rsid w:val="000D07BB"/>
    <w:rsid w:val="000D11D3"/>
    <w:rsid w:val="000D1491"/>
    <w:rsid w:val="000D1809"/>
    <w:rsid w:val="000D19D5"/>
    <w:rsid w:val="000D1A82"/>
    <w:rsid w:val="000D299A"/>
    <w:rsid w:val="000D2CD4"/>
    <w:rsid w:val="000D3335"/>
    <w:rsid w:val="000D3578"/>
    <w:rsid w:val="000D3B7B"/>
    <w:rsid w:val="000D4C52"/>
    <w:rsid w:val="000D56DF"/>
    <w:rsid w:val="000D57F4"/>
    <w:rsid w:val="000D59A0"/>
    <w:rsid w:val="000D6B4A"/>
    <w:rsid w:val="000D6B80"/>
    <w:rsid w:val="000D6E84"/>
    <w:rsid w:val="000D7301"/>
    <w:rsid w:val="000D780D"/>
    <w:rsid w:val="000E0ED9"/>
    <w:rsid w:val="000E126E"/>
    <w:rsid w:val="000E12FE"/>
    <w:rsid w:val="000E17CC"/>
    <w:rsid w:val="000E1A68"/>
    <w:rsid w:val="000E204A"/>
    <w:rsid w:val="000E208A"/>
    <w:rsid w:val="000E214B"/>
    <w:rsid w:val="000E2181"/>
    <w:rsid w:val="000E21DD"/>
    <w:rsid w:val="000E2215"/>
    <w:rsid w:val="000E22A7"/>
    <w:rsid w:val="000E24FC"/>
    <w:rsid w:val="000E2A22"/>
    <w:rsid w:val="000E4097"/>
    <w:rsid w:val="000E41FD"/>
    <w:rsid w:val="000E45E4"/>
    <w:rsid w:val="000E47D7"/>
    <w:rsid w:val="000E4903"/>
    <w:rsid w:val="000E4BE5"/>
    <w:rsid w:val="000E5415"/>
    <w:rsid w:val="000E5B81"/>
    <w:rsid w:val="000E5E81"/>
    <w:rsid w:val="000E61D4"/>
    <w:rsid w:val="000E6DAC"/>
    <w:rsid w:val="000E734F"/>
    <w:rsid w:val="000E793B"/>
    <w:rsid w:val="000E79CE"/>
    <w:rsid w:val="000F0B13"/>
    <w:rsid w:val="000F0C9A"/>
    <w:rsid w:val="000F17D5"/>
    <w:rsid w:val="000F1D74"/>
    <w:rsid w:val="000F270E"/>
    <w:rsid w:val="000F2A83"/>
    <w:rsid w:val="000F30D8"/>
    <w:rsid w:val="000F4412"/>
    <w:rsid w:val="000F5B77"/>
    <w:rsid w:val="000F5E3D"/>
    <w:rsid w:val="000F6156"/>
    <w:rsid w:val="000F6704"/>
    <w:rsid w:val="000F6B6A"/>
    <w:rsid w:val="00100224"/>
    <w:rsid w:val="0010079D"/>
    <w:rsid w:val="001009A2"/>
    <w:rsid w:val="00100DC9"/>
    <w:rsid w:val="001014E0"/>
    <w:rsid w:val="0010209D"/>
    <w:rsid w:val="001025F5"/>
    <w:rsid w:val="001026EE"/>
    <w:rsid w:val="0010295C"/>
    <w:rsid w:val="001031F7"/>
    <w:rsid w:val="0010335D"/>
    <w:rsid w:val="0010372C"/>
    <w:rsid w:val="00103947"/>
    <w:rsid w:val="001039E5"/>
    <w:rsid w:val="00103DDB"/>
    <w:rsid w:val="00103E40"/>
    <w:rsid w:val="0010435E"/>
    <w:rsid w:val="001052AF"/>
    <w:rsid w:val="00105F67"/>
    <w:rsid w:val="001061DB"/>
    <w:rsid w:val="00106464"/>
    <w:rsid w:val="00106873"/>
    <w:rsid w:val="00106876"/>
    <w:rsid w:val="00106CC4"/>
    <w:rsid w:val="00106D54"/>
    <w:rsid w:val="00106EC4"/>
    <w:rsid w:val="001071F4"/>
    <w:rsid w:val="00107447"/>
    <w:rsid w:val="001074BC"/>
    <w:rsid w:val="0010781E"/>
    <w:rsid w:val="00107CB8"/>
    <w:rsid w:val="001116B1"/>
    <w:rsid w:val="00111B4F"/>
    <w:rsid w:val="00111ED7"/>
    <w:rsid w:val="00112107"/>
    <w:rsid w:val="00112895"/>
    <w:rsid w:val="00112C35"/>
    <w:rsid w:val="00112CE2"/>
    <w:rsid w:val="001130CC"/>
    <w:rsid w:val="00113600"/>
    <w:rsid w:val="00113C40"/>
    <w:rsid w:val="00115F82"/>
    <w:rsid w:val="00117179"/>
    <w:rsid w:val="0011729B"/>
    <w:rsid w:val="00117A33"/>
    <w:rsid w:val="00117C9C"/>
    <w:rsid w:val="00120769"/>
    <w:rsid w:val="00121036"/>
    <w:rsid w:val="001214D5"/>
    <w:rsid w:val="00121DD1"/>
    <w:rsid w:val="00121FF6"/>
    <w:rsid w:val="00122D87"/>
    <w:rsid w:val="00124023"/>
    <w:rsid w:val="00124716"/>
    <w:rsid w:val="0012489B"/>
    <w:rsid w:val="00125383"/>
    <w:rsid w:val="00125BDA"/>
    <w:rsid w:val="00125E6A"/>
    <w:rsid w:val="00125FCE"/>
    <w:rsid w:val="00126268"/>
    <w:rsid w:val="0012636C"/>
    <w:rsid w:val="001267B4"/>
    <w:rsid w:val="00126EED"/>
    <w:rsid w:val="0012764B"/>
    <w:rsid w:val="00127894"/>
    <w:rsid w:val="00127A11"/>
    <w:rsid w:val="00127E96"/>
    <w:rsid w:val="00130B17"/>
    <w:rsid w:val="00131435"/>
    <w:rsid w:val="00131F6A"/>
    <w:rsid w:val="00131FF8"/>
    <w:rsid w:val="00132044"/>
    <w:rsid w:val="00132553"/>
    <w:rsid w:val="001328A8"/>
    <w:rsid w:val="00132BE7"/>
    <w:rsid w:val="0013304A"/>
    <w:rsid w:val="00133419"/>
    <w:rsid w:val="001337F7"/>
    <w:rsid w:val="001341E9"/>
    <w:rsid w:val="00134636"/>
    <w:rsid w:val="00134959"/>
    <w:rsid w:val="00134C4C"/>
    <w:rsid w:val="00135B5A"/>
    <w:rsid w:val="00136DB8"/>
    <w:rsid w:val="0013770B"/>
    <w:rsid w:val="001379B0"/>
    <w:rsid w:val="00137ED8"/>
    <w:rsid w:val="001401C0"/>
    <w:rsid w:val="00140ABE"/>
    <w:rsid w:val="00141FB7"/>
    <w:rsid w:val="00142250"/>
    <w:rsid w:val="001436F6"/>
    <w:rsid w:val="00143AA3"/>
    <w:rsid w:val="00143BA8"/>
    <w:rsid w:val="00143E2B"/>
    <w:rsid w:val="00143FF4"/>
    <w:rsid w:val="00144281"/>
    <w:rsid w:val="001442DF"/>
    <w:rsid w:val="00144371"/>
    <w:rsid w:val="00144854"/>
    <w:rsid w:val="001449B0"/>
    <w:rsid w:val="00144A16"/>
    <w:rsid w:val="00145A5C"/>
    <w:rsid w:val="00145D5A"/>
    <w:rsid w:val="0014661E"/>
    <w:rsid w:val="0014681F"/>
    <w:rsid w:val="00146ADB"/>
    <w:rsid w:val="00146BDD"/>
    <w:rsid w:val="0014704D"/>
    <w:rsid w:val="00147AE2"/>
    <w:rsid w:val="00147BF2"/>
    <w:rsid w:val="00147D06"/>
    <w:rsid w:val="00150F6A"/>
    <w:rsid w:val="00151151"/>
    <w:rsid w:val="0015241A"/>
    <w:rsid w:val="00152438"/>
    <w:rsid w:val="00152495"/>
    <w:rsid w:val="001524F0"/>
    <w:rsid w:val="001527FE"/>
    <w:rsid w:val="00152897"/>
    <w:rsid w:val="00152919"/>
    <w:rsid w:val="00153652"/>
    <w:rsid w:val="001540BC"/>
    <w:rsid w:val="00154464"/>
    <w:rsid w:val="00154802"/>
    <w:rsid w:val="0015497A"/>
    <w:rsid w:val="00154EC5"/>
    <w:rsid w:val="00155590"/>
    <w:rsid w:val="00155A7F"/>
    <w:rsid w:val="00156B7D"/>
    <w:rsid w:val="00156EF8"/>
    <w:rsid w:val="00157A97"/>
    <w:rsid w:val="00157D50"/>
    <w:rsid w:val="00161C01"/>
    <w:rsid w:val="00161CBD"/>
    <w:rsid w:val="0016244D"/>
    <w:rsid w:val="0016269F"/>
    <w:rsid w:val="001630F1"/>
    <w:rsid w:val="001631E0"/>
    <w:rsid w:val="001634E0"/>
    <w:rsid w:val="00163956"/>
    <w:rsid w:val="00163D4C"/>
    <w:rsid w:val="001650A3"/>
    <w:rsid w:val="001656C2"/>
    <w:rsid w:val="0016585F"/>
    <w:rsid w:val="001658B7"/>
    <w:rsid w:val="00166C59"/>
    <w:rsid w:val="001670EB"/>
    <w:rsid w:val="0016798D"/>
    <w:rsid w:val="00170C66"/>
    <w:rsid w:val="00170E88"/>
    <w:rsid w:val="0017118F"/>
    <w:rsid w:val="001713B3"/>
    <w:rsid w:val="001726BE"/>
    <w:rsid w:val="001729B0"/>
    <w:rsid w:val="00172B1A"/>
    <w:rsid w:val="00172B32"/>
    <w:rsid w:val="00172C26"/>
    <w:rsid w:val="001730F8"/>
    <w:rsid w:val="001736F7"/>
    <w:rsid w:val="00174349"/>
    <w:rsid w:val="001748F1"/>
    <w:rsid w:val="00174C1E"/>
    <w:rsid w:val="00174E97"/>
    <w:rsid w:val="00175256"/>
    <w:rsid w:val="00175904"/>
    <w:rsid w:val="00175932"/>
    <w:rsid w:val="00175A53"/>
    <w:rsid w:val="00175BF2"/>
    <w:rsid w:val="00176309"/>
    <w:rsid w:val="0017698C"/>
    <w:rsid w:val="00176E30"/>
    <w:rsid w:val="001773EE"/>
    <w:rsid w:val="00180F93"/>
    <w:rsid w:val="00181254"/>
    <w:rsid w:val="001812AE"/>
    <w:rsid w:val="00181445"/>
    <w:rsid w:val="00181447"/>
    <w:rsid w:val="001821D8"/>
    <w:rsid w:val="001828A9"/>
    <w:rsid w:val="0018349A"/>
    <w:rsid w:val="00183C7E"/>
    <w:rsid w:val="00183EB4"/>
    <w:rsid w:val="00184EDA"/>
    <w:rsid w:val="00186B6E"/>
    <w:rsid w:val="00187206"/>
    <w:rsid w:val="001874F7"/>
    <w:rsid w:val="001875C8"/>
    <w:rsid w:val="0019046F"/>
    <w:rsid w:val="001908C8"/>
    <w:rsid w:val="00190E57"/>
    <w:rsid w:val="0019110F"/>
    <w:rsid w:val="001914F7"/>
    <w:rsid w:val="00191E1B"/>
    <w:rsid w:val="00192110"/>
    <w:rsid w:val="00192644"/>
    <w:rsid w:val="001926E9"/>
    <w:rsid w:val="0019273B"/>
    <w:rsid w:val="00192AA8"/>
    <w:rsid w:val="00194039"/>
    <w:rsid w:val="00194528"/>
    <w:rsid w:val="0019543A"/>
    <w:rsid w:val="00195927"/>
    <w:rsid w:val="00195A11"/>
    <w:rsid w:val="00195DFD"/>
    <w:rsid w:val="00196208"/>
    <w:rsid w:val="00196703"/>
    <w:rsid w:val="00196F1D"/>
    <w:rsid w:val="001970CD"/>
    <w:rsid w:val="001971C1"/>
    <w:rsid w:val="001973CF"/>
    <w:rsid w:val="001979EA"/>
    <w:rsid w:val="00197D6A"/>
    <w:rsid w:val="00197F43"/>
    <w:rsid w:val="001A0094"/>
    <w:rsid w:val="001A1204"/>
    <w:rsid w:val="001A12EF"/>
    <w:rsid w:val="001A1E04"/>
    <w:rsid w:val="001A27C7"/>
    <w:rsid w:val="001A2E71"/>
    <w:rsid w:val="001A2EC6"/>
    <w:rsid w:val="001A344D"/>
    <w:rsid w:val="001A37C4"/>
    <w:rsid w:val="001A391A"/>
    <w:rsid w:val="001A483D"/>
    <w:rsid w:val="001A5256"/>
    <w:rsid w:val="001A5359"/>
    <w:rsid w:val="001A55AA"/>
    <w:rsid w:val="001A5626"/>
    <w:rsid w:val="001A5B96"/>
    <w:rsid w:val="001A67D4"/>
    <w:rsid w:val="001A6B4D"/>
    <w:rsid w:val="001A76A3"/>
    <w:rsid w:val="001A77B4"/>
    <w:rsid w:val="001B0898"/>
    <w:rsid w:val="001B0958"/>
    <w:rsid w:val="001B0A7B"/>
    <w:rsid w:val="001B0A88"/>
    <w:rsid w:val="001B0D98"/>
    <w:rsid w:val="001B1492"/>
    <w:rsid w:val="001B1B8C"/>
    <w:rsid w:val="001B2BDA"/>
    <w:rsid w:val="001B319E"/>
    <w:rsid w:val="001B336F"/>
    <w:rsid w:val="001B3692"/>
    <w:rsid w:val="001B42DD"/>
    <w:rsid w:val="001B465F"/>
    <w:rsid w:val="001B4BE7"/>
    <w:rsid w:val="001B6666"/>
    <w:rsid w:val="001B6FE1"/>
    <w:rsid w:val="001C0173"/>
    <w:rsid w:val="001C04F0"/>
    <w:rsid w:val="001C1D66"/>
    <w:rsid w:val="001C2539"/>
    <w:rsid w:val="001C2EAA"/>
    <w:rsid w:val="001C313B"/>
    <w:rsid w:val="001C47E6"/>
    <w:rsid w:val="001C48E8"/>
    <w:rsid w:val="001C5AA8"/>
    <w:rsid w:val="001C5F20"/>
    <w:rsid w:val="001C65E3"/>
    <w:rsid w:val="001C68B1"/>
    <w:rsid w:val="001C6CCB"/>
    <w:rsid w:val="001C70A5"/>
    <w:rsid w:val="001C7427"/>
    <w:rsid w:val="001C75B8"/>
    <w:rsid w:val="001D1447"/>
    <w:rsid w:val="001D17F4"/>
    <w:rsid w:val="001D2787"/>
    <w:rsid w:val="001D28EF"/>
    <w:rsid w:val="001D3261"/>
    <w:rsid w:val="001D365A"/>
    <w:rsid w:val="001D3744"/>
    <w:rsid w:val="001D3D06"/>
    <w:rsid w:val="001D3E08"/>
    <w:rsid w:val="001D43C8"/>
    <w:rsid w:val="001D45C6"/>
    <w:rsid w:val="001D478E"/>
    <w:rsid w:val="001D5F89"/>
    <w:rsid w:val="001D665E"/>
    <w:rsid w:val="001D6FDB"/>
    <w:rsid w:val="001D72A6"/>
    <w:rsid w:val="001D7A85"/>
    <w:rsid w:val="001D7BB5"/>
    <w:rsid w:val="001E03E6"/>
    <w:rsid w:val="001E068A"/>
    <w:rsid w:val="001E06D6"/>
    <w:rsid w:val="001E08D6"/>
    <w:rsid w:val="001E09EA"/>
    <w:rsid w:val="001E0DD0"/>
    <w:rsid w:val="001E0E93"/>
    <w:rsid w:val="001E1900"/>
    <w:rsid w:val="001E1F72"/>
    <w:rsid w:val="001E246A"/>
    <w:rsid w:val="001E27D7"/>
    <w:rsid w:val="001E287E"/>
    <w:rsid w:val="001E2DCB"/>
    <w:rsid w:val="001E2FB2"/>
    <w:rsid w:val="001E3673"/>
    <w:rsid w:val="001E3720"/>
    <w:rsid w:val="001E64EA"/>
    <w:rsid w:val="001E694B"/>
    <w:rsid w:val="001E7664"/>
    <w:rsid w:val="001E7ECE"/>
    <w:rsid w:val="001E7FD6"/>
    <w:rsid w:val="001F02CB"/>
    <w:rsid w:val="001F0CA8"/>
    <w:rsid w:val="001F0E34"/>
    <w:rsid w:val="001F0F5D"/>
    <w:rsid w:val="001F1531"/>
    <w:rsid w:val="001F1932"/>
    <w:rsid w:val="001F236E"/>
    <w:rsid w:val="001F2629"/>
    <w:rsid w:val="001F3463"/>
    <w:rsid w:val="001F3D71"/>
    <w:rsid w:val="001F48E2"/>
    <w:rsid w:val="001F52D4"/>
    <w:rsid w:val="001F54D7"/>
    <w:rsid w:val="001F564E"/>
    <w:rsid w:val="001F56C4"/>
    <w:rsid w:val="001F5803"/>
    <w:rsid w:val="001F5916"/>
    <w:rsid w:val="001F655A"/>
    <w:rsid w:val="001F66A6"/>
    <w:rsid w:val="001F6F95"/>
    <w:rsid w:val="001F72CF"/>
    <w:rsid w:val="001F7993"/>
    <w:rsid w:val="001F7AD0"/>
    <w:rsid w:val="001F7D57"/>
    <w:rsid w:val="00200295"/>
    <w:rsid w:val="00200F14"/>
    <w:rsid w:val="00201352"/>
    <w:rsid w:val="0020149F"/>
    <w:rsid w:val="0020190A"/>
    <w:rsid w:val="00201A97"/>
    <w:rsid w:val="00201BEB"/>
    <w:rsid w:val="00201D9D"/>
    <w:rsid w:val="00201FF4"/>
    <w:rsid w:val="00203226"/>
    <w:rsid w:val="00203426"/>
    <w:rsid w:val="00203D08"/>
    <w:rsid w:val="00203F84"/>
    <w:rsid w:val="00204063"/>
    <w:rsid w:val="002042FA"/>
    <w:rsid w:val="002044E6"/>
    <w:rsid w:val="00204B8E"/>
    <w:rsid w:val="00204C3D"/>
    <w:rsid w:val="002050B8"/>
    <w:rsid w:val="0020547A"/>
    <w:rsid w:val="002059E7"/>
    <w:rsid w:val="00205C15"/>
    <w:rsid w:val="00206F4C"/>
    <w:rsid w:val="0020717D"/>
    <w:rsid w:val="00207FB8"/>
    <w:rsid w:val="0021052A"/>
    <w:rsid w:val="00211359"/>
    <w:rsid w:val="00211593"/>
    <w:rsid w:val="00211CA4"/>
    <w:rsid w:val="00211D7D"/>
    <w:rsid w:val="00212860"/>
    <w:rsid w:val="00212EA1"/>
    <w:rsid w:val="00214A3A"/>
    <w:rsid w:val="00215170"/>
    <w:rsid w:val="00215753"/>
    <w:rsid w:val="00215B79"/>
    <w:rsid w:val="00215C63"/>
    <w:rsid w:val="00215D6F"/>
    <w:rsid w:val="0022055C"/>
    <w:rsid w:val="002214EC"/>
    <w:rsid w:val="0022163F"/>
    <w:rsid w:val="00221C1D"/>
    <w:rsid w:val="00222372"/>
    <w:rsid w:val="00222BDA"/>
    <w:rsid w:val="00222E5B"/>
    <w:rsid w:val="00223561"/>
    <w:rsid w:val="002245B8"/>
    <w:rsid w:val="002247FA"/>
    <w:rsid w:val="0022518F"/>
    <w:rsid w:val="0022526B"/>
    <w:rsid w:val="00225BD1"/>
    <w:rsid w:val="00225DFD"/>
    <w:rsid w:val="002276D9"/>
    <w:rsid w:val="00227EDF"/>
    <w:rsid w:val="0023027E"/>
    <w:rsid w:val="002306F6"/>
    <w:rsid w:val="00230979"/>
    <w:rsid w:val="0023149B"/>
    <w:rsid w:val="002317C1"/>
    <w:rsid w:val="00231AB2"/>
    <w:rsid w:val="00231CCC"/>
    <w:rsid w:val="00232935"/>
    <w:rsid w:val="0023319A"/>
    <w:rsid w:val="00233CE1"/>
    <w:rsid w:val="00234F1C"/>
    <w:rsid w:val="00235268"/>
    <w:rsid w:val="00235866"/>
    <w:rsid w:val="00235F5A"/>
    <w:rsid w:val="00235F5E"/>
    <w:rsid w:val="00236857"/>
    <w:rsid w:val="00236D11"/>
    <w:rsid w:val="00236D74"/>
    <w:rsid w:val="002377E5"/>
    <w:rsid w:val="00237E1A"/>
    <w:rsid w:val="00241099"/>
    <w:rsid w:val="00241733"/>
    <w:rsid w:val="00241FA6"/>
    <w:rsid w:val="00242118"/>
    <w:rsid w:val="0024224A"/>
    <w:rsid w:val="00242609"/>
    <w:rsid w:val="002427B9"/>
    <w:rsid w:val="002427F4"/>
    <w:rsid w:val="00243BB1"/>
    <w:rsid w:val="00243FB4"/>
    <w:rsid w:val="00244461"/>
    <w:rsid w:val="00244C3C"/>
    <w:rsid w:val="002452AB"/>
    <w:rsid w:val="0024572B"/>
    <w:rsid w:val="00245A64"/>
    <w:rsid w:val="00245BAA"/>
    <w:rsid w:val="00245D76"/>
    <w:rsid w:val="00245ED6"/>
    <w:rsid w:val="002469D1"/>
    <w:rsid w:val="00246BF0"/>
    <w:rsid w:val="00246D1A"/>
    <w:rsid w:val="00247865"/>
    <w:rsid w:val="00247C92"/>
    <w:rsid w:val="00247F57"/>
    <w:rsid w:val="0025019F"/>
    <w:rsid w:val="002507B9"/>
    <w:rsid w:val="00250944"/>
    <w:rsid w:val="002509E6"/>
    <w:rsid w:val="00251168"/>
    <w:rsid w:val="00251640"/>
    <w:rsid w:val="0025243E"/>
    <w:rsid w:val="00252B77"/>
    <w:rsid w:val="00252E61"/>
    <w:rsid w:val="0025317C"/>
    <w:rsid w:val="002533AC"/>
    <w:rsid w:val="0025604B"/>
    <w:rsid w:val="0025612A"/>
    <w:rsid w:val="00256332"/>
    <w:rsid w:val="00257072"/>
    <w:rsid w:val="00257E3D"/>
    <w:rsid w:val="00257FD1"/>
    <w:rsid w:val="002604E1"/>
    <w:rsid w:val="002604E4"/>
    <w:rsid w:val="00260553"/>
    <w:rsid w:val="00260BDE"/>
    <w:rsid w:val="0026166D"/>
    <w:rsid w:val="00262296"/>
    <w:rsid w:val="002622BF"/>
    <w:rsid w:val="002625F3"/>
    <w:rsid w:val="002628FB"/>
    <w:rsid w:val="00262B42"/>
    <w:rsid w:val="0026327D"/>
    <w:rsid w:val="0026365C"/>
    <w:rsid w:val="00263798"/>
    <w:rsid w:val="00263D01"/>
    <w:rsid w:val="00263F11"/>
    <w:rsid w:val="00264AFA"/>
    <w:rsid w:val="00265F4A"/>
    <w:rsid w:val="00266163"/>
    <w:rsid w:val="002661B1"/>
    <w:rsid w:val="002662B9"/>
    <w:rsid w:val="00266372"/>
    <w:rsid w:val="0026646E"/>
    <w:rsid w:val="002667A7"/>
    <w:rsid w:val="00266F31"/>
    <w:rsid w:val="0026768C"/>
    <w:rsid w:val="0026795C"/>
    <w:rsid w:val="00270421"/>
    <w:rsid w:val="00270619"/>
    <w:rsid w:val="00270651"/>
    <w:rsid w:val="0027097B"/>
    <w:rsid w:val="00270AAD"/>
    <w:rsid w:val="00270B53"/>
    <w:rsid w:val="00270C17"/>
    <w:rsid w:val="00270DEA"/>
    <w:rsid w:val="00271396"/>
    <w:rsid w:val="0027146F"/>
    <w:rsid w:val="002714D1"/>
    <w:rsid w:val="00271BFB"/>
    <w:rsid w:val="00271F44"/>
    <w:rsid w:val="00272216"/>
    <w:rsid w:val="002723E8"/>
    <w:rsid w:val="00272602"/>
    <w:rsid w:val="00273021"/>
    <w:rsid w:val="0027303E"/>
    <w:rsid w:val="00273232"/>
    <w:rsid w:val="00274388"/>
    <w:rsid w:val="00274DBE"/>
    <w:rsid w:val="00275495"/>
    <w:rsid w:val="002757EF"/>
    <w:rsid w:val="00275EE7"/>
    <w:rsid w:val="002764CE"/>
    <w:rsid w:val="00276C7D"/>
    <w:rsid w:val="002774EE"/>
    <w:rsid w:val="00277739"/>
    <w:rsid w:val="00277929"/>
    <w:rsid w:val="0027793A"/>
    <w:rsid w:val="00277E51"/>
    <w:rsid w:val="0028038A"/>
    <w:rsid w:val="00280E4B"/>
    <w:rsid w:val="00281098"/>
    <w:rsid w:val="00281405"/>
    <w:rsid w:val="0028197A"/>
    <w:rsid w:val="00282333"/>
    <w:rsid w:val="0028259B"/>
    <w:rsid w:val="00282B6E"/>
    <w:rsid w:val="002830DF"/>
    <w:rsid w:val="0028370A"/>
    <w:rsid w:val="0028371B"/>
    <w:rsid w:val="0028424F"/>
    <w:rsid w:val="0028476C"/>
    <w:rsid w:val="0028526C"/>
    <w:rsid w:val="00285A75"/>
    <w:rsid w:val="00285C96"/>
    <w:rsid w:val="00287110"/>
    <w:rsid w:val="0028758E"/>
    <w:rsid w:val="00287B46"/>
    <w:rsid w:val="00287B62"/>
    <w:rsid w:val="002901C4"/>
    <w:rsid w:val="002901D1"/>
    <w:rsid w:val="002904F3"/>
    <w:rsid w:val="0029151D"/>
    <w:rsid w:val="00291E1F"/>
    <w:rsid w:val="00292CA9"/>
    <w:rsid w:val="00293002"/>
    <w:rsid w:val="00293161"/>
    <w:rsid w:val="0029345F"/>
    <w:rsid w:val="0029384E"/>
    <w:rsid w:val="002943E1"/>
    <w:rsid w:val="00294575"/>
    <w:rsid w:val="00294B82"/>
    <w:rsid w:val="00295497"/>
    <w:rsid w:val="00295522"/>
    <w:rsid w:val="0029570A"/>
    <w:rsid w:val="002957D8"/>
    <w:rsid w:val="0029618B"/>
    <w:rsid w:val="002966DD"/>
    <w:rsid w:val="00296E17"/>
    <w:rsid w:val="00296FD9"/>
    <w:rsid w:val="00297832"/>
    <w:rsid w:val="00297876"/>
    <w:rsid w:val="002979EE"/>
    <w:rsid w:val="00297BCE"/>
    <w:rsid w:val="002A0BCA"/>
    <w:rsid w:val="002A0D0F"/>
    <w:rsid w:val="002A15B7"/>
    <w:rsid w:val="002A16B0"/>
    <w:rsid w:val="002A1CE3"/>
    <w:rsid w:val="002A1CFE"/>
    <w:rsid w:val="002A2531"/>
    <w:rsid w:val="002A2FEA"/>
    <w:rsid w:val="002A32D6"/>
    <w:rsid w:val="002A3469"/>
    <w:rsid w:val="002A362E"/>
    <w:rsid w:val="002A3811"/>
    <w:rsid w:val="002A3ADF"/>
    <w:rsid w:val="002A4229"/>
    <w:rsid w:val="002A43E6"/>
    <w:rsid w:val="002A491C"/>
    <w:rsid w:val="002A4929"/>
    <w:rsid w:val="002A50A5"/>
    <w:rsid w:val="002A5326"/>
    <w:rsid w:val="002A678E"/>
    <w:rsid w:val="002A723A"/>
    <w:rsid w:val="002A7C8C"/>
    <w:rsid w:val="002B09EE"/>
    <w:rsid w:val="002B16D8"/>
    <w:rsid w:val="002B1AA5"/>
    <w:rsid w:val="002B2F47"/>
    <w:rsid w:val="002B3514"/>
    <w:rsid w:val="002B4128"/>
    <w:rsid w:val="002B4156"/>
    <w:rsid w:val="002B43B5"/>
    <w:rsid w:val="002B4CB8"/>
    <w:rsid w:val="002B4CDE"/>
    <w:rsid w:val="002B4CF9"/>
    <w:rsid w:val="002B5030"/>
    <w:rsid w:val="002B511B"/>
    <w:rsid w:val="002B5CBE"/>
    <w:rsid w:val="002B6075"/>
    <w:rsid w:val="002B658B"/>
    <w:rsid w:val="002B6883"/>
    <w:rsid w:val="002B7250"/>
    <w:rsid w:val="002B753B"/>
    <w:rsid w:val="002B7907"/>
    <w:rsid w:val="002B7A8E"/>
    <w:rsid w:val="002B7BA9"/>
    <w:rsid w:val="002B7CB8"/>
    <w:rsid w:val="002B7D3E"/>
    <w:rsid w:val="002C00A1"/>
    <w:rsid w:val="002C00FE"/>
    <w:rsid w:val="002C0643"/>
    <w:rsid w:val="002C0E1E"/>
    <w:rsid w:val="002C0F76"/>
    <w:rsid w:val="002C1143"/>
    <w:rsid w:val="002C11D9"/>
    <w:rsid w:val="002C1507"/>
    <w:rsid w:val="002C2D13"/>
    <w:rsid w:val="002C2D2B"/>
    <w:rsid w:val="002C2DB8"/>
    <w:rsid w:val="002C2DEB"/>
    <w:rsid w:val="002C3276"/>
    <w:rsid w:val="002C346B"/>
    <w:rsid w:val="002C3816"/>
    <w:rsid w:val="002C426E"/>
    <w:rsid w:val="002C456A"/>
    <w:rsid w:val="002C4941"/>
    <w:rsid w:val="002C49B8"/>
    <w:rsid w:val="002C4C12"/>
    <w:rsid w:val="002C4DDA"/>
    <w:rsid w:val="002C537D"/>
    <w:rsid w:val="002C5445"/>
    <w:rsid w:val="002C55A9"/>
    <w:rsid w:val="002C5D48"/>
    <w:rsid w:val="002C6C05"/>
    <w:rsid w:val="002C721B"/>
    <w:rsid w:val="002D04C3"/>
    <w:rsid w:val="002D0B01"/>
    <w:rsid w:val="002D0B12"/>
    <w:rsid w:val="002D1B16"/>
    <w:rsid w:val="002D1CD4"/>
    <w:rsid w:val="002D1D8E"/>
    <w:rsid w:val="002D1E95"/>
    <w:rsid w:val="002D2D97"/>
    <w:rsid w:val="002D2E2B"/>
    <w:rsid w:val="002D30FE"/>
    <w:rsid w:val="002D33BE"/>
    <w:rsid w:val="002D3B9D"/>
    <w:rsid w:val="002D4A00"/>
    <w:rsid w:val="002D5371"/>
    <w:rsid w:val="002D5C2E"/>
    <w:rsid w:val="002D5E76"/>
    <w:rsid w:val="002D616A"/>
    <w:rsid w:val="002D650E"/>
    <w:rsid w:val="002D6690"/>
    <w:rsid w:val="002D7820"/>
    <w:rsid w:val="002D7ACE"/>
    <w:rsid w:val="002D7BAD"/>
    <w:rsid w:val="002D7F6A"/>
    <w:rsid w:val="002E0020"/>
    <w:rsid w:val="002E05EA"/>
    <w:rsid w:val="002E0946"/>
    <w:rsid w:val="002E0A35"/>
    <w:rsid w:val="002E1247"/>
    <w:rsid w:val="002E1BCA"/>
    <w:rsid w:val="002E1F1D"/>
    <w:rsid w:val="002E1F69"/>
    <w:rsid w:val="002E2E3D"/>
    <w:rsid w:val="002E31B6"/>
    <w:rsid w:val="002E3CAC"/>
    <w:rsid w:val="002E3E19"/>
    <w:rsid w:val="002E4114"/>
    <w:rsid w:val="002E4328"/>
    <w:rsid w:val="002E4554"/>
    <w:rsid w:val="002E485D"/>
    <w:rsid w:val="002E4F00"/>
    <w:rsid w:val="002E5214"/>
    <w:rsid w:val="002E5DEB"/>
    <w:rsid w:val="002E706F"/>
    <w:rsid w:val="002E75F8"/>
    <w:rsid w:val="002E7D5E"/>
    <w:rsid w:val="002F00AC"/>
    <w:rsid w:val="002F0E24"/>
    <w:rsid w:val="002F152F"/>
    <w:rsid w:val="002F1614"/>
    <w:rsid w:val="002F1BBD"/>
    <w:rsid w:val="002F1C24"/>
    <w:rsid w:val="002F1E7C"/>
    <w:rsid w:val="002F2359"/>
    <w:rsid w:val="002F2A4F"/>
    <w:rsid w:val="002F2DB7"/>
    <w:rsid w:val="002F3014"/>
    <w:rsid w:val="002F313A"/>
    <w:rsid w:val="002F4251"/>
    <w:rsid w:val="002F4A4E"/>
    <w:rsid w:val="002F4AB1"/>
    <w:rsid w:val="002F4BE7"/>
    <w:rsid w:val="002F4EE5"/>
    <w:rsid w:val="002F54CC"/>
    <w:rsid w:val="002F57FD"/>
    <w:rsid w:val="002F5920"/>
    <w:rsid w:val="002F6008"/>
    <w:rsid w:val="002F6322"/>
    <w:rsid w:val="002F7ABF"/>
    <w:rsid w:val="002F7BD3"/>
    <w:rsid w:val="002F7F94"/>
    <w:rsid w:val="003000EC"/>
    <w:rsid w:val="00300573"/>
    <w:rsid w:val="003006B6"/>
    <w:rsid w:val="00300E74"/>
    <w:rsid w:val="003016F6"/>
    <w:rsid w:val="00301840"/>
    <w:rsid w:val="00301AA2"/>
    <w:rsid w:val="00301D9F"/>
    <w:rsid w:val="003020A4"/>
    <w:rsid w:val="00302418"/>
    <w:rsid w:val="00302A8B"/>
    <w:rsid w:val="003030E6"/>
    <w:rsid w:val="0030381F"/>
    <w:rsid w:val="003048FA"/>
    <w:rsid w:val="00304B58"/>
    <w:rsid w:val="00304E02"/>
    <w:rsid w:val="00305B87"/>
    <w:rsid w:val="00305EBC"/>
    <w:rsid w:val="0030613D"/>
    <w:rsid w:val="003067C0"/>
    <w:rsid w:val="00306964"/>
    <w:rsid w:val="00306C32"/>
    <w:rsid w:val="003079EC"/>
    <w:rsid w:val="00307D13"/>
    <w:rsid w:val="00307D41"/>
    <w:rsid w:val="00310825"/>
    <w:rsid w:val="00310CE5"/>
    <w:rsid w:val="00311853"/>
    <w:rsid w:val="00311F65"/>
    <w:rsid w:val="0031293F"/>
    <w:rsid w:val="00313072"/>
    <w:rsid w:val="00313A8F"/>
    <w:rsid w:val="00313DBF"/>
    <w:rsid w:val="00314210"/>
    <w:rsid w:val="003144ED"/>
    <w:rsid w:val="00314FC3"/>
    <w:rsid w:val="003156ED"/>
    <w:rsid w:val="00315D7E"/>
    <w:rsid w:val="003162B5"/>
    <w:rsid w:val="0031774C"/>
    <w:rsid w:val="00317C6F"/>
    <w:rsid w:val="00320A14"/>
    <w:rsid w:val="0032203A"/>
    <w:rsid w:val="00322525"/>
    <w:rsid w:val="00322950"/>
    <w:rsid w:val="00322FA6"/>
    <w:rsid w:val="0032318B"/>
    <w:rsid w:val="00323296"/>
    <w:rsid w:val="00323674"/>
    <w:rsid w:val="0032367E"/>
    <w:rsid w:val="003238C5"/>
    <w:rsid w:val="0032397C"/>
    <w:rsid w:val="003239C0"/>
    <w:rsid w:val="00323BC5"/>
    <w:rsid w:val="00323CF7"/>
    <w:rsid w:val="003260DA"/>
    <w:rsid w:val="0032645E"/>
    <w:rsid w:val="00326C46"/>
    <w:rsid w:val="00326E0D"/>
    <w:rsid w:val="00326ED4"/>
    <w:rsid w:val="00327456"/>
    <w:rsid w:val="00327DB3"/>
    <w:rsid w:val="00327DC2"/>
    <w:rsid w:val="003310E3"/>
    <w:rsid w:val="00331867"/>
    <w:rsid w:val="00331DC2"/>
    <w:rsid w:val="0033242B"/>
    <w:rsid w:val="00332C5F"/>
    <w:rsid w:val="00332D07"/>
    <w:rsid w:val="003330B5"/>
    <w:rsid w:val="00333121"/>
    <w:rsid w:val="00333806"/>
    <w:rsid w:val="0033387A"/>
    <w:rsid w:val="00333BDC"/>
    <w:rsid w:val="00333C4D"/>
    <w:rsid w:val="00334250"/>
    <w:rsid w:val="003346AF"/>
    <w:rsid w:val="00335434"/>
    <w:rsid w:val="003367E8"/>
    <w:rsid w:val="00336862"/>
    <w:rsid w:val="00337037"/>
    <w:rsid w:val="0033772C"/>
    <w:rsid w:val="00337783"/>
    <w:rsid w:val="00337BE1"/>
    <w:rsid w:val="0034046A"/>
    <w:rsid w:val="00340732"/>
    <w:rsid w:val="00340832"/>
    <w:rsid w:val="00340885"/>
    <w:rsid w:val="00340D4E"/>
    <w:rsid w:val="003415A6"/>
    <w:rsid w:val="0034213D"/>
    <w:rsid w:val="00343CFA"/>
    <w:rsid w:val="00343FF1"/>
    <w:rsid w:val="003442D9"/>
    <w:rsid w:val="003443D3"/>
    <w:rsid w:val="00344A5D"/>
    <w:rsid w:val="00345453"/>
    <w:rsid w:val="00345A87"/>
    <w:rsid w:val="00345CDE"/>
    <w:rsid w:val="003464FE"/>
    <w:rsid w:val="003465C9"/>
    <w:rsid w:val="003465D8"/>
    <w:rsid w:val="003467B7"/>
    <w:rsid w:val="00346901"/>
    <w:rsid w:val="00346CB6"/>
    <w:rsid w:val="00346D13"/>
    <w:rsid w:val="00347021"/>
    <w:rsid w:val="00347210"/>
    <w:rsid w:val="0034724A"/>
    <w:rsid w:val="00347654"/>
    <w:rsid w:val="00347FF0"/>
    <w:rsid w:val="00350443"/>
    <w:rsid w:val="00350D5A"/>
    <w:rsid w:val="00350D8B"/>
    <w:rsid w:val="003513CF"/>
    <w:rsid w:val="00351507"/>
    <w:rsid w:val="00351C21"/>
    <w:rsid w:val="0035215F"/>
    <w:rsid w:val="00352405"/>
    <w:rsid w:val="003527C4"/>
    <w:rsid w:val="00352920"/>
    <w:rsid w:val="00353180"/>
    <w:rsid w:val="00353660"/>
    <w:rsid w:val="00353B7E"/>
    <w:rsid w:val="00353CA6"/>
    <w:rsid w:val="0035454D"/>
    <w:rsid w:val="0035489C"/>
    <w:rsid w:val="00354D09"/>
    <w:rsid w:val="00355061"/>
    <w:rsid w:val="00355995"/>
    <w:rsid w:val="00355BFA"/>
    <w:rsid w:val="00355F5D"/>
    <w:rsid w:val="00355F8E"/>
    <w:rsid w:val="0035629A"/>
    <w:rsid w:val="00356377"/>
    <w:rsid w:val="0035675F"/>
    <w:rsid w:val="00356968"/>
    <w:rsid w:val="00356B10"/>
    <w:rsid w:val="003574FA"/>
    <w:rsid w:val="00357748"/>
    <w:rsid w:val="00360359"/>
    <w:rsid w:val="00360479"/>
    <w:rsid w:val="003605E9"/>
    <w:rsid w:val="00360839"/>
    <w:rsid w:val="0036138D"/>
    <w:rsid w:val="003614B2"/>
    <w:rsid w:val="0036174D"/>
    <w:rsid w:val="00361CA5"/>
    <w:rsid w:val="00361EDB"/>
    <w:rsid w:val="00362CBE"/>
    <w:rsid w:val="00363B80"/>
    <w:rsid w:val="00364319"/>
    <w:rsid w:val="00364642"/>
    <w:rsid w:val="00364698"/>
    <w:rsid w:val="00364CD4"/>
    <w:rsid w:val="0036514F"/>
    <w:rsid w:val="00365E53"/>
    <w:rsid w:val="003661AD"/>
    <w:rsid w:val="00366828"/>
    <w:rsid w:val="00367399"/>
    <w:rsid w:val="00367ABE"/>
    <w:rsid w:val="00370192"/>
    <w:rsid w:val="00370D0D"/>
    <w:rsid w:val="00370F91"/>
    <w:rsid w:val="00371174"/>
    <w:rsid w:val="003714FC"/>
    <w:rsid w:val="00371572"/>
    <w:rsid w:val="00371BDF"/>
    <w:rsid w:val="00371F97"/>
    <w:rsid w:val="00372ABE"/>
    <w:rsid w:val="00372BAF"/>
    <w:rsid w:val="003736D5"/>
    <w:rsid w:val="003736FE"/>
    <w:rsid w:val="00373956"/>
    <w:rsid w:val="00373A38"/>
    <w:rsid w:val="00373F65"/>
    <w:rsid w:val="0037407E"/>
    <w:rsid w:val="00374F50"/>
    <w:rsid w:val="00375080"/>
    <w:rsid w:val="003753C2"/>
    <w:rsid w:val="00375578"/>
    <w:rsid w:val="003757B1"/>
    <w:rsid w:val="00375ED1"/>
    <w:rsid w:val="00377138"/>
    <w:rsid w:val="00377B72"/>
    <w:rsid w:val="00377DED"/>
    <w:rsid w:val="003810F5"/>
    <w:rsid w:val="00381ACD"/>
    <w:rsid w:val="00381CCE"/>
    <w:rsid w:val="00382295"/>
    <w:rsid w:val="003823C6"/>
    <w:rsid w:val="003824FA"/>
    <w:rsid w:val="00382F4F"/>
    <w:rsid w:val="00384416"/>
    <w:rsid w:val="00384688"/>
    <w:rsid w:val="00384EF3"/>
    <w:rsid w:val="00385118"/>
    <w:rsid w:val="0038536F"/>
    <w:rsid w:val="0038659D"/>
    <w:rsid w:val="003874E5"/>
    <w:rsid w:val="0038786F"/>
    <w:rsid w:val="00387C48"/>
    <w:rsid w:val="003905CD"/>
    <w:rsid w:val="003906B2"/>
    <w:rsid w:val="0039070D"/>
    <w:rsid w:val="00390791"/>
    <w:rsid w:val="0039079B"/>
    <w:rsid w:val="00390AF7"/>
    <w:rsid w:val="00390CB1"/>
    <w:rsid w:val="00391370"/>
    <w:rsid w:val="0039280E"/>
    <w:rsid w:val="00392A6D"/>
    <w:rsid w:val="00392C43"/>
    <w:rsid w:val="00393102"/>
    <w:rsid w:val="003936CC"/>
    <w:rsid w:val="003936EA"/>
    <w:rsid w:val="00393BF3"/>
    <w:rsid w:val="00394030"/>
    <w:rsid w:val="0039464D"/>
    <w:rsid w:val="00394668"/>
    <w:rsid w:val="003952F4"/>
    <w:rsid w:val="003954CA"/>
    <w:rsid w:val="00395A80"/>
    <w:rsid w:val="00395DC4"/>
    <w:rsid w:val="00396242"/>
    <w:rsid w:val="0039668A"/>
    <w:rsid w:val="00396EAD"/>
    <w:rsid w:val="00397634"/>
    <w:rsid w:val="00397F3E"/>
    <w:rsid w:val="003A007B"/>
    <w:rsid w:val="003A08D1"/>
    <w:rsid w:val="003A0A5E"/>
    <w:rsid w:val="003A0C76"/>
    <w:rsid w:val="003A15F3"/>
    <w:rsid w:val="003A1A38"/>
    <w:rsid w:val="003A2738"/>
    <w:rsid w:val="003A2F29"/>
    <w:rsid w:val="003A33F3"/>
    <w:rsid w:val="003A3801"/>
    <w:rsid w:val="003A3A69"/>
    <w:rsid w:val="003A4372"/>
    <w:rsid w:val="003A438B"/>
    <w:rsid w:val="003A477D"/>
    <w:rsid w:val="003A490A"/>
    <w:rsid w:val="003A4FBE"/>
    <w:rsid w:val="003A502D"/>
    <w:rsid w:val="003A50F4"/>
    <w:rsid w:val="003A5117"/>
    <w:rsid w:val="003A58FD"/>
    <w:rsid w:val="003A6954"/>
    <w:rsid w:val="003A6A70"/>
    <w:rsid w:val="003A77EA"/>
    <w:rsid w:val="003A7BCB"/>
    <w:rsid w:val="003B0898"/>
    <w:rsid w:val="003B0A82"/>
    <w:rsid w:val="003B12DB"/>
    <w:rsid w:val="003B17EE"/>
    <w:rsid w:val="003B228B"/>
    <w:rsid w:val="003B2C3C"/>
    <w:rsid w:val="003B2D5A"/>
    <w:rsid w:val="003B33C4"/>
    <w:rsid w:val="003B384D"/>
    <w:rsid w:val="003B56A1"/>
    <w:rsid w:val="003B5887"/>
    <w:rsid w:val="003B5E10"/>
    <w:rsid w:val="003B66B8"/>
    <w:rsid w:val="003B70C6"/>
    <w:rsid w:val="003B731B"/>
    <w:rsid w:val="003C02F5"/>
    <w:rsid w:val="003C0AD4"/>
    <w:rsid w:val="003C0AE3"/>
    <w:rsid w:val="003C0F9E"/>
    <w:rsid w:val="003C142D"/>
    <w:rsid w:val="003C29BA"/>
    <w:rsid w:val="003C3188"/>
    <w:rsid w:val="003C460F"/>
    <w:rsid w:val="003C49D0"/>
    <w:rsid w:val="003C4A9D"/>
    <w:rsid w:val="003C4D8E"/>
    <w:rsid w:val="003C4E26"/>
    <w:rsid w:val="003C5095"/>
    <w:rsid w:val="003C529F"/>
    <w:rsid w:val="003C58BD"/>
    <w:rsid w:val="003C5B3F"/>
    <w:rsid w:val="003C5B54"/>
    <w:rsid w:val="003C5D21"/>
    <w:rsid w:val="003C6339"/>
    <w:rsid w:val="003C643E"/>
    <w:rsid w:val="003C6C38"/>
    <w:rsid w:val="003C6E87"/>
    <w:rsid w:val="003C742B"/>
    <w:rsid w:val="003C7722"/>
    <w:rsid w:val="003D01FE"/>
    <w:rsid w:val="003D02B2"/>
    <w:rsid w:val="003D04D9"/>
    <w:rsid w:val="003D12CF"/>
    <w:rsid w:val="003D1496"/>
    <w:rsid w:val="003D16A9"/>
    <w:rsid w:val="003D207B"/>
    <w:rsid w:val="003D2744"/>
    <w:rsid w:val="003D2991"/>
    <w:rsid w:val="003D3036"/>
    <w:rsid w:val="003D3277"/>
    <w:rsid w:val="003D3E0E"/>
    <w:rsid w:val="003D4414"/>
    <w:rsid w:val="003D4440"/>
    <w:rsid w:val="003D45D4"/>
    <w:rsid w:val="003D46C8"/>
    <w:rsid w:val="003D4A8E"/>
    <w:rsid w:val="003D504B"/>
    <w:rsid w:val="003D5120"/>
    <w:rsid w:val="003D5551"/>
    <w:rsid w:val="003D6FBA"/>
    <w:rsid w:val="003D71C3"/>
    <w:rsid w:val="003D7467"/>
    <w:rsid w:val="003D75CD"/>
    <w:rsid w:val="003D7FCC"/>
    <w:rsid w:val="003E006D"/>
    <w:rsid w:val="003E036D"/>
    <w:rsid w:val="003E0419"/>
    <w:rsid w:val="003E04A5"/>
    <w:rsid w:val="003E1154"/>
    <w:rsid w:val="003E1DDB"/>
    <w:rsid w:val="003E23D2"/>
    <w:rsid w:val="003E246C"/>
    <w:rsid w:val="003E2677"/>
    <w:rsid w:val="003E2E5E"/>
    <w:rsid w:val="003E2F4B"/>
    <w:rsid w:val="003E37FC"/>
    <w:rsid w:val="003E3CD8"/>
    <w:rsid w:val="003E6381"/>
    <w:rsid w:val="003E639D"/>
    <w:rsid w:val="003E70B9"/>
    <w:rsid w:val="003E7AEE"/>
    <w:rsid w:val="003E7D28"/>
    <w:rsid w:val="003E7F6B"/>
    <w:rsid w:val="003F04EF"/>
    <w:rsid w:val="003F0E2C"/>
    <w:rsid w:val="003F169C"/>
    <w:rsid w:val="003F1C12"/>
    <w:rsid w:val="003F23A2"/>
    <w:rsid w:val="003F26DA"/>
    <w:rsid w:val="003F2B21"/>
    <w:rsid w:val="003F2BD9"/>
    <w:rsid w:val="003F2D21"/>
    <w:rsid w:val="003F33E2"/>
    <w:rsid w:val="003F47D7"/>
    <w:rsid w:val="003F495C"/>
    <w:rsid w:val="003F4969"/>
    <w:rsid w:val="003F540B"/>
    <w:rsid w:val="003F549B"/>
    <w:rsid w:val="003F6098"/>
    <w:rsid w:val="003F6902"/>
    <w:rsid w:val="003F6A54"/>
    <w:rsid w:val="003F6AE2"/>
    <w:rsid w:val="003F7714"/>
    <w:rsid w:val="004003A3"/>
    <w:rsid w:val="00400F40"/>
    <w:rsid w:val="004012FE"/>
    <w:rsid w:val="00401AD1"/>
    <w:rsid w:val="004024BB"/>
    <w:rsid w:val="00402E48"/>
    <w:rsid w:val="00403753"/>
    <w:rsid w:val="004038A9"/>
    <w:rsid w:val="00403A02"/>
    <w:rsid w:val="0040465C"/>
    <w:rsid w:val="00405782"/>
    <w:rsid w:val="004058ED"/>
    <w:rsid w:val="00406F68"/>
    <w:rsid w:val="00406FE8"/>
    <w:rsid w:val="00407037"/>
    <w:rsid w:val="0040725F"/>
    <w:rsid w:val="00407DD9"/>
    <w:rsid w:val="00407EDB"/>
    <w:rsid w:val="00410049"/>
    <w:rsid w:val="004100FD"/>
    <w:rsid w:val="00410483"/>
    <w:rsid w:val="00410D48"/>
    <w:rsid w:val="00411518"/>
    <w:rsid w:val="00411CD6"/>
    <w:rsid w:val="00411EEC"/>
    <w:rsid w:val="00412D77"/>
    <w:rsid w:val="00414228"/>
    <w:rsid w:val="00414270"/>
    <w:rsid w:val="00414287"/>
    <w:rsid w:val="004143CA"/>
    <w:rsid w:val="00414A93"/>
    <w:rsid w:val="00415052"/>
    <w:rsid w:val="004151EE"/>
    <w:rsid w:val="00415348"/>
    <w:rsid w:val="00416AE4"/>
    <w:rsid w:val="00417C4D"/>
    <w:rsid w:val="004214DE"/>
    <w:rsid w:val="004218BC"/>
    <w:rsid w:val="00421DAD"/>
    <w:rsid w:val="00422375"/>
    <w:rsid w:val="0042267B"/>
    <w:rsid w:val="00423555"/>
    <w:rsid w:val="00423709"/>
    <w:rsid w:val="00423F92"/>
    <w:rsid w:val="0042490C"/>
    <w:rsid w:val="00424F71"/>
    <w:rsid w:val="004254E2"/>
    <w:rsid w:val="00425A27"/>
    <w:rsid w:val="004263B2"/>
    <w:rsid w:val="004267A2"/>
    <w:rsid w:val="00426FDF"/>
    <w:rsid w:val="00427A1D"/>
    <w:rsid w:val="00427FA7"/>
    <w:rsid w:val="00430063"/>
    <w:rsid w:val="00430442"/>
    <w:rsid w:val="00430B54"/>
    <w:rsid w:val="00431192"/>
    <w:rsid w:val="004312FD"/>
    <w:rsid w:val="004316C1"/>
    <w:rsid w:val="00431CB5"/>
    <w:rsid w:val="00431EC3"/>
    <w:rsid w:val="00432216"/>
    <w:rsid w:val="00432DFD"/>
    <w:rsid w:val="00432E92"/>
    <w:rsid w:val="0043302A"/>
    <w:rsid w:val="00433D82"/>
    <w:rsid w:val="00434128"/>
    <w:rsid w:val="00434307"/>
    <w:rsid w:val="004348C5"/>
    <w:rsid w:val="00434B9E"/>
    <w:rsid w:val="0043538B"/>
    <w:rsid w:val="00435C45"/>
    <w:rsid w:val="00435DC1"/>
    <w:rsid w:val="00435F0B"/>
    <w:rsid w:val="00435F13"/>
    <w:rsid w:val="00436F15"/>
    <w:rsid w:val="0043721C"/>
    <w:rsid w:val="0043742E"/>
    <w:rsid w:val="00437CD4"/>
    <w:rsid w:val="00440764"/>
    <w:rsid w:val="00440C3F"/>
    <w:rsid w:val="00441621"/>
    <w:rsid w:val="004416F3"/>
    <w:rsid w:val="00441CB6"/>
    <w:rsid w:val="004423D9"/>
    <w:rsid w:val="004429FF"/>
    <w:rsid w:val="00442D2E"/>
    <w:rsid w:val="004436AF"/>
    <w:rsid w:val="00443796"/>
    <w:rsid w:val="00444009"/>
    <w:rsid w:val="00444277"/>
    <w:rsid w:val="00444C1C"/>
    <w:rsid w:val="0044507D"/>
    <w:rsid w:val="004454A7"/>
    <w:rsid w:val="00445679"/>
    <w:rsid w:val="004458A5"/>
    <w:rsid w:val="0044594B"/>
    <w:rsid w:val="00445A7F"/>
    <w:rsid w:val="00446303"/>
    <w:rsid w:val="00446652"/>
    <w:rsid w:val="00446C15"/>
    <w:rsid w:val="00446E14"/>
    <w:rsid w:val="00446F0B"/>
    <w:rsid w:val="00446F7E"/>
    <w:rsid w:val="00447CD0"/>
    <w:rsid w:val="00447D26"/>
    <w:rsid w:val="00450143"/>
    <w:rsid w:val="00450B49"/>
    <w:rsid w:val="00450EE3"/>
    <w:rsid w:val="00450EF2"/>
    <w:rsid w:val="00450F50"/>
    <w:rsid w:val="00451125"/>
    <w:rsid w:val="00451698"/>
    <w:rsid w:val="00451BB9"/>
    <w:rsid w:val="00452147"/>
    <w:rsid w:val="004521E9"/>
    <w:rsid w:val="00452681"/>
    <w:rsid w:val="00452917"/>
    <w:rsid w:val="00452DFD"/>
    <w:rsid w:val="004530AC"/>
    <w:rsid w:val="00453962"/>
    <w:rsid w:val="004554B3"/>
    <w:rsid w:val="0045566B"/>
    <w:rsid w:val="004559D1"/>
    <w:rsid w:val="004564BD"/>
    <w:rsid w:val="0045672C"/>
    <w:rsid w:val="004569F4"/>
    <w:rsid w:val="00457DCB"/>
    <w:rsid w:val="0046087A"/>
    <w:rsid w:val="004615CA"/>
    <w:rsid w:val="004626F4"/>
    <w:rsid w:val="0046272A"/>
    <w:rsid w:val="00462746"/>
    <w:rsid w:val="00462847"/>
    <w:rsid w:val="004629D5"/>
    <w:rsid w:val="00462F2F"/>
    <w:rsid w:val="0046319E"/>
    <w:rsid w:val="00463636"/>
    <w:rsid w:val="00463A69"/>
    <w:rsid w:val="00463B32"/>
    <w:rsid w:val="00464352"/>
    <w:rsid w:val="004646A9"/>
    <w:rsid w:val="004647C9"/>
    <w:rsid w:val="00464D8A"/>
    <w:rsid w:val="00464ECB"/>
    <w:rsid w:val="00465817"/>
    <w:rsid w:val="0046586E"/>
    <w:rsid w:val="00466255"/>
    <w:rsid w:val="00466A64"/>
    <w:rsid w:val="00467148"/>
    <w:rsid w:val="0046781B"/>
    <w:rsid w:val="00467AE7"/>
    <w:rsid w:val="00467C62"/>
    <w:rsid w:val="00470055"/>
    <w:rsid w:val="0047084F"/>
    <w:rsid w:val="004709F5"/>
    <w:rsid w:val="00470B87"/>
    <w:rsid w:val="0047151F"/>
    <w:rsid w:val="004716AF"/>
    <w:rsid w:val="004716DB"/>
    <w:rsid w:val="00471AD9"/>
    <w:rsid w:val="00471B70"/>
    <w:rsid w:val="004725A2"/>
    <w:rsid w:val="0047287E"/>
    <w:rsid w:val="0047332C"/>
    <w:rsid w:val="0047380D"/>
    <w:rsid w:val="0047458F"/>
    <w:rsid w:val="0047510C"/>
    <w:rsid w:val="00475225"/>
    <w:rsid w:val="00475586"/>
    <w:rsid w:val="00475780"/>
    <w:rsid w:val="00475800"/>
    <w:rsid w:val="00475987"/>
    <w:rsid w:val="00476343"/>
    <w:rsid w:val="004767C4"/>
    <w:rsid w:val="004773AD"/>
    <w:rsid w:val="0047780D"/>
    <w:rsid w:val="00477D4B"/>
    <w:rsid w:val="00477DC6"/>
    <w:rsid w:val="0048113F"/>
    <w:rsid w:val="004819EB"/>
    <w:rsid w:val="0048206C"/>
    <w:rsid w:val="00482E7B"/>
    <w:rsid w:val="00482E97"/>
    <w:rsid w:val="00483144"/>
    <w:rsid w:val="00483D6A"/>
    <w:rsid w:val="00483E14"/>
    <w:rsid w:val="00484D42"/>
    <w:rsid w:val="004864B8"/>
    <w:rsid w:val="0048656D"/>
    <w:rsid w:val="00486C2F"/>
    <w:rsid w:val="00487AAB"/>
    <w:rsid w:val="004901A4"/>
    <w:rsid w:val="004904B0"/>
    <w:rsid w:val="00490AD0"/>
    <w:rsid w:val="0049230D"/>
    <w:rsid w:val="00492320"/>
    <w:rsid w:val="004925D3"/>
    <w:rsid w:val="004925EC"/>
    <w:rsid w:val="00492E3D"/>
    <w:rsid w:val="00492FD1"/>
    <w:rsid w:val="00492FED"/>
    <w:rsid w:val="00493204"/>
    <w:rsid w:val="00493376"/>
    <w:rsid w:val="00493904"/>
    <w:rsid w:val="00493A0A"/>
    <w:rsid w:val="00493D0F"/>
    <w:rsid w:val="0049491F"/>
    <w:rsid w:val="00494F1E"/>
    <w:rsid w:val="00495348"/>
    <w:rsid w:val="00495483"/>
    <w:rsid w:val="004965C0"/>
    <w:rsid w:val="0049690A"/>
    <w:rsid w:val="004976FD"/>
    <w:rsid w:val="00497AF0"/>
    <w:rsid w:val="00497FDB"/>
    <w:rsid w:val="004A08F7"/>
    <w:rsid w:val="004A2888"/>
    <w:rsid w:val="004A2AEE"/>
    <w:rsid w:val="004A2E5A"/>
    <w:rsid w:val="004A3194"/>
    <w:rsid w:val="004A36DC"/>
    <w:rsid w:val="004A449A"/>
    <w:rsid w:val="004A4951"/>
    <w:rsid w:val="004A49E6"/>
    <w:rsid w:val="004A4FAE"/>
    <w:rsid w:val="004A51B8"/>
    <w:rsid w:val="004A5967"/>
    <w:rsid w:val="004A5CB6"/>
    <w:rsid w:val="004A6DA3"/>
    <w:rsid w:val="004A6F94"/>
    <w:rsid w:val="004A7520"/>
    <w:rsid w:val="004A7C9A"/>
    <w:rsid w:val="004B0E77"/>
    <w:rsid w:val="004B0E84"/>
    <w:rsid w:val="004B1AC1"/>
    <w:rsid w:val="004B1CC6"/>
    <w:rsid w:val="004B2407"/>
    <w:rsid w:val="004B2E4B"/>
    <w:rsid w:val="004B43C5"/>
    <w:rsid w:val="004B47F3"/>
    <w:rsid w:val="004B4B51"/>
    <w:rsid w:val="004B4C83"/>
    <w:rsid w:val="004B4CA2"/>
    <w:rsid w:val="004B4D75"/>
    <w:rsid w:val="004B4DB3"/>
    <w:rsid w:val="004B506E"/>
    <w:rsid w:val="004B5212"/>
    <w:rsid w:val="004B5468"/>
    <w:rsid w:val="004B5579"/>
    <w:rsid w:val="004B58ED"/>
    <w:rsid w:val="004B5B22"/>
    <w:rsid w:val="004B5F8B"/>
    <w:rsid w:val="004B6E63"/>
    <w:rsid w:val="004B7516"/>
    <w:rsid w:val="004B7B16"/>
    <w:rsid w:val="004C035E"/>
    <w:rsid w:val="004C037C"/>
    <w:rsid w:val="004C0512"/>
    <w:rsid w:val="004C101E"/>
    <w:rsid w:val="004C154C"/>
    <w:rsid w:val="004C1BEB"/>
    <w:rsid w:val="004C1D68"/>
    <w:rsid w:val="004C24B6"/>
    <w:rsid w:val="004C2EC7"/>
    <w:rsid w:val="004C37D3"/>
    <w:rsid w:val="004C4093"/>
    <w:rsid w:val="004C4238"/>
    <w:rsid w:val="004C4315"/>
    <w:rsid w:val="004C454B"/>
    <w:rsid w:val="004C47BA"/>
    <w:rsid w:val="004C6245"/>
    <w:rsid w:val="004C71BA"/>
    <w:rsid w:val="004C75F8"/>
    <w:rsid w:val="004D0878"/>
    <w:rsid w:val="004D0F08"/>
    <w:rsid w:val="004D17AE"/>
    <w:rsid w:val="004D19FF"/>
    <w:rsid w:val="004D1D45"/>
    <w:rsid w:val="004D1E0D"/>
    <w:rsid w:val="004D2649"/>
    <w:rsid w:val="004D2EDF"/>
    <w:rsid w:val="004D3443"/>
    <w:rsid w:val="004D3B6C"/>
    <w:rsid w:val="004D431C"/>
    <w:rsid w:val="004D46A5"/>
    <w:rsid w:val="004D4D8B"/>
    <w:rsid w:val="004D5A92"/>
    <w:rsid w:val="004D5F6F"/>
    <w:rsid w:val="004D6FC5"/>
    <w:rsid w:val="004D7450"/>
    <w:rsid w:val="004D74F3"/>
    <w:rsid w:val="004D7536"/>
    <w:rsid w:val="004E035A"/>
    <w:rsid w:val="004E0A39"/>
    <w:rsid w:val="004E0C2C"/>
    <w:rsid w:val="004E1926"/>
    <w:rsid w:val="004E19BD"/>
    <w:rsid w:val="004E2574"/>
    <w:rsid w:val="004E2837"/>
    <w:rsid w:val="004E2AFC"/>
    <w:rsid w:val="004E35BA"/>
    <w:rsid w:val="004E395C"/>
    <w:rsid w:val="004E3DC1"/>
    <w:rsid w:val="004E400C"/>
    <w:rsid w:val="004E49F5"/>
    <w:rsid w:val="004E4C2C"/>
    <w:rsid w:val="004E4F7D"/>
    <w:rsid w:val="004E5432"/>
    <w:rsid w:val="004E569C"/>
    <w:rsid w:val="004E5D6A"/>
    <w:rsid w:val="004E5F28"/>
    <w:rsid w:val="004E64A4"/>
    <w:rsid w:val="004E7802"/>
    <w:rsid w:val="004E7EE2"/>
    <w:rsid w:val="004F0A36"/>
    <w:rsid w:val="004F1289"/>
    <w:rsid w:val="004F1607"/>
    <w:rsid w:val="004F1719"/>
    <w:rsid w:val="004F1E2A"/>
    <w:rsid w:val="004F23CA"/>
    <w:rsid w:val="004F257E"/>
    <w:rsid w:val="004F3C70"/>
    <w:rsid w:val="004F3DE6"/>
    <w:rsid w:val="004F3E2C"/>
    <w:rsid w:val="004F3ED9"/>
    <w:rsid w:val="004F3FC3"/>
    <w:rsid w:val="004F482F"/>
    <w:rsid w:val="004F4BCE"/>
    <w:rsid w:val="004F4C0D"/>
    <w:rsid w:val="004F4E67"/>
    <w:rsid w:val="004F55AC"/>
    <w:rsid w:val="004F603D"/>
    <w:rsid w:val="004F61F2"/>
    <w:rsid w:val="004F72DE"/>
    <w:rsid w:val="004F7440"/>
    <w:rsid w:val="004F769C"/>
    <w:rsid w:val="004F7D5F"/>
    <w:rsid w:val="00500432"/>
    <w:rsid w:val="0050067D"/>
    <w:rsid w:val="00500A2C"/>
    <w:rsid w:val="00501B77"/>
    <w:rsid w:val="00501D0C"/>
    <w:rsid w:val="00501D30"/>
    <w:rsid w:val="00501F01"/>
    <w:rsid w:val="00503992"/>
    <w:rsid w:val="00503D5C"/>
    <w:rsid w:val="005054D8"/>
    <w:rsid w:val="0050627D"/>
    <w:rsid w:val="0050695D"/>
    <w:rsid w:val="00506E26"/>
    <w:rsid w:val="005079AD"/>
    <w:rsid w:val="00507ADC"/>
    <w:rsid w:val="00507D68"/>
    <w:rsid w:val="0051010F"/>
    <w:rsid w:val="00510FFA"/>
    <w:rsid w:val="00511B8B"/>
    <w:rsid w:val="00511EE2"/>
    <w:rsid w:val="005121B4"/>
    <w:rsid w:val="0051220A"/>
    <w:rsid w:val="005122AD"/>
    <w:rsid w:val="005125D6"/>
    <w:rsid w:val="005127C1"/>
    <w:rsid w:val="0051314D"/>
    <w:rsid w:val="00513A7E"/>
    <w:rsid w:val="00513D27"/>
    <w:rsid w:val="00514096"/>
    <w:rsid w:val="00514ABD"/>
    <w:rsid w:val="00514CE6"/>
    <w:rsid w:val="00514D7D"/>
    <w:rsid w:val="00514DE0"/>
    <w:rsid w:val="00516399"/>
    <w:rsid w:val="0051650F"/>
    <w:rsid w:val="00516A3F"/>
    <w:rsid w:val="0051747F"/>
    <w:rsid w:val="00517502"/>
    <w:rsid w:val="005177D1"/>
    <w:rsid w:val="00517E40"/>
    <w:rsid w:val="005212ED"/>
    <w:rsid w:val="00521DCE"/>
    <w:rsid w:val="0052252C"/>
    <w:rsid w:val="00522FD2"/>
    <w:rsid w:val="00523928"/>
    <w:rsid w:val="00523A8C"/>
    <w:rsid w:val="00523DAD"/>
    <w:rsid w:val="00524544"/>
    <w:rsid w:val="00524C32"/>
    <w:rsid w:val="00524DFD"/>
    <w:rsid w:val="0052556A"/>
    <w:rsid w:val="00525B84"/>
    <w:rsid w:val="00525FB1"/>
    <w:rsid w:val="005263BE"/>
    <w:rsid w:val="00526B6A"/>
    <w:rsid w:val="00526D09"/>
    <w:rsid w:val="00527214"/>
    <w:rsid w:val="005273D7"/>
    <w:rsid w:val="005275F2"/>
    <w:rsid w:val="005278E4"/>
    <w:rsid w:val="00527F52"/>
    <w:rsid w:val="005302F6"/>
    <w:rsid w:val="00530AFF"/>
    <w:rsid w:val="00530D33"/>
    <w:rsid w:val="00530F1D"/>
    <w:rsid w:val="00531A90"/>
    <w:rsid w:val="00531C74"/>
    <w:rsid w:val="00532930"/>
    <w:rsid w:val="00532C32"/>
    <w:rsid w:val="00533CA7"/>
    <w:rsid w:val="00534407"/>
    <w:rsid w:val="00535312"/>
    <w:rsid w:val="00535C5A"/>
    <w:rsid w:val="00535E08"/>
    <w:rsid w:val="00535E8E"/>
    <w:rsid w:val="00536555"/>
    <w:rsid w:val="00536C51"/>
    <w:rsid w:val="00536D40"/>
    <w:rsid w:val="00537655"/>
    <w:rsid w:val="005379DC"/>
    <w:rsid w:val="00540BE6"/>
    <w:rsid w:val="00540E5F"/>
    <w:rsid w:val="0054113E"/>
    <w:rsid w:val="0054147F"/>
    <w:rsid w:val="005416D0"/>
    <w:rsid w:val="0054171D"/>
    <w:rsid w:val="00541A4E"/>
    <w:rsid w:val="00542CEA"/>
    <w:rsid w:val="00542EF5"/>
    <w:rsid w:val="005432EA"/>
    <w:rsid w:val="00544A79"/>
    <w:rsid w:val="00544AEC"/>
    <w:rsid w:val="00544AF8"/>
    <w:rsid w:val="005457DA"/>
    <w:rsid w:val="00546723"/>
    <w:rsid w:val="005469AD"/>
    <w:rsid w:val="00546AF4"/>
    <w:rsid w:val="0054767C"/>
    <w:rsid w:val="0055055E"/>
    <w:rsid w:val="005506FB"/>
    <w:rsid w:val="00550D6F"/>
    <w:rsid w:val="00550E6E"/>
    <w:rsid w:val="00551ABA"/>
    <w:rsid w:val="00551E01"/>
    <w:rsid w:val="00551F67"/>
    <w:rsid w:val="00553419"/>
    <w:rsid w:val="00554C3F"/>
    <w:rsid w:val="00555175"/>
    <w:rsid w:val="00555FB3"/>
    <w:rsid w:val="0055708F"/>
    <w:rsid w:val="005579E0"/>
    <w:rsid w:val="00560084"/>
    <w:rsid w:val="00560865"/>
    <w:rsid w:val="0056127E"/>
    <w:rsid w:val="005619B4"/>
    <w:rsid w:val="0056227A"/>
    <w:rsid w:val="00562787"/>
    <w:rsid w:val="005628FF"/>
    <w:rsid w:val="00562B3B"/>
    <w:rsid w:val="00563C11"/>
    <w:rsid w:val="00564088"/>
    <w:rsid w:val="00564597"/>
    <w:rsid w:val="005647B6"/>
    <w:rsid w:val="00564AFB"/>
    <w:rsid w:val="00564DD5"/>
    <w:rsid w:val="00565739"/>
    <w:rsid w:val="00565A10"/>
    <w:rsid w:val="00565B6B"/>
    <w:rsid w:val="00565CC9"/>
    <w:rsid w:val="00566075"/>
    <w:rsid w:val="005667DD"/>
    <w:rsid w:val="0056686B"/>
    <w:rsid w:val="00566EB3"/>
    <w:rsid w:val="005670F2"/>
    <w:rsid w:val="0056731E"/>
    <w:rsid w:val="005677D9"/>
    <w:rsid w:val="00567A18"/>
    <w:rsid w:val="00567F6E"/>
    <w:rsid w:val="0057037B"/>
    <w:rsid w:val="005708D4"/>
    <w:rsid w:val="00571C7E"/>
    <w:rsid w:val="00572268"/>
    <w:rsid w:val="0057301C"/>
    <w:rsid w:val="005734D7"/>
    <w:rsid w:val="00573916"/>
    <w:rsid w:val="00573D4B"/>
    <w:rsid w:val="0057521A"/>
    <w:rsid w:val="005752A5"/>
    <w:rsid w:val="00575356"/>
    <w:rsid w:val="005753AC"/>
    <w:rsid w:val="005755E2"/>
    <w:rsid w:val="00575F54"/>
    <w:rsid w:val="00576C36"/>
    <w:rsid w:val="005770EA"/>
    <w:rsid w:val="00577452"/>
    <w:rsid w:val="00577B61"/>
    <w:rsid w:val="005816F3"/>
    <w:rsid w:val="00581CA2"/>
    <w:rsid w:val="00581F96"/>
    <w:rsid w:val="0058239D"/>
    <w:rsid w:val="00583006"/>
    <w:rsid w:val="00583457"/>
    <w:rsid w:val="00584A7B"/>
    <w:rsid w:val="00585374"/>
    <w:rsid w:val="00585A59"/>
    <w:rsid w:val="005868F0"/>
    <w:rsid w:val="00586D47"/>
    <w:rsid w:val="00586E8B"/>
    <w:rsid w:val="00586F94"/>
    <w:rsid w:val="005870C6"/>
    <w:rsid w:val="00587122"/>
    <w:rsid w:val="00587783"/>
    <w:rsid w:val="00587A3F"/>
    <w:rsid w:val="00587F4E"/>
    <w:rsid w:val="00587F54"/>
    <w:rsid w:val="00590F75"/>
    <w:rsid w:val="00590F7D"/>
    <w:rsid w:val="005911AE"/>
    <w:rsid w:val="00591C46"/>
    <w:rsid w:val="00591C6D"/>
    <w:rsid w:val="005920D9"/>
    <w:rsid w:val="005926DC"/>
    <w:rsid w:val="0059275E"/>
    <w:rsid w:val="00592D91"/>
    <w:rsid w:val="00592F84"/>
    <w:rsid w:val="00594273"/>
    <w:rsid w:val="005942E8"/>
    <w:rsid w:val="00594CE4"/>
    <w:rsid w:val="00594D24"/>
    <w:rsid w:val="005957F1"/>
    <w:rsid w:val="0059606D"/>
    <w:rsid w:val="00596497"/>
    <w:rsid w:val="00596828"/>
    <w:rsid w:val="005974DC"/>
    <w:rsid w:val="00597773"/>
    <w:rsid w:val="0059786D"/>
    <w:rsid w:val="00597B02"/>
    <w:rsid w:val="00597B09"/>
    <w:rsid w:val="00597F9C"/>
    <w:rsid w:val="005A0C4C"/>
    <w:rsid w:val="005A1118"/>
    <w:rsid w:val="005A1FF6"/>
    <w:rsid w:val="005A23EE"/>
    <w:rsid w:val="005A25F4"/>
    <w:rsid w:val="005A2702"/>
    <w:rsid w:val="005A28D1"/>
    <w:rsid w:val="005A3475"/>
    <w:rsid w:val="005A3481"/>
    <w:rsid w:val="005A36E3"/>
    <w:rsid w:val="005A45DA"/>
    <w:rsid w:val="005A4829"/>
    <w:rsid w:val="005A4C11"/>
    <w:rsid w:val="005A5096"/>
    <w:rsid w:val="005A51E0"/>
    <w:rsid w:val="005A53E5"/>
    <w:rsid w:val="005A56A2"/>
    <w:rsid w:val="005A5B2C"/>
    <w:rsid w:val="005A6C96"/>
    <w:rsid w:val="005A6DD6"/>
    <w:rsid w:val="005A70F8"/>
    <w:rsid w:val="005A72B6"/>
    <w:rsid w:val="005A7B08"/>
    <w:rsid w:val="005A7D17"/>
    <w:rsid w:val="005A7D4D"/>
    <w:rsid w:val="005B0EED"/>
    <w:rsid w:val="005B1134"/>
    <w:rsid w:val="005B1A7F"/>
    <w:rsid w:val="005B20FE"/>
    <w:rsid w:val="005B246D"/>
    <w:rsid w:val="005B2523"/>
    <w:rsid w:val="005B29D0"/>
    <w:rsid w:val="005B2E55"/>
    <w:rsid w:val="005B2EF3"/>
    <w:rsid w:val="005B3505"/>
    <w:rsid w:val="005B357D"/>
    <w:rsid w:val="005B376A"/>
    <w:rsid w:val="005B3A21"/>
    <w:rsid w:val="005B3C59"/>
    <w:rsid w:val="005B457D"/>
    <w:rsid w:val="005B5338"/>
    <w:rsid w:val="005B542F"/>
    <w:rsid w:val="005B5C92"/>
    <w:rsid w:val="005B61E4"/>
    <w:rsid w:val="005B631C"/>
    <w:rsid w:val="005B63CC"/>
    <w:rsid w:val="005B6BA2"/>
    <w:rsid w:val="005B6CB3"/>
    <w:rsid w:val="005B7BCC"/>
    <w:rsid w:val="005C00BD"/>
    <w:rsid w:val="005C0322"/>
    <w:rsid w:val="005C0674"/>
    <w:rsid w:val="005C1078"/>
    <w:rsid w:val="005C19D3"/>
    <w:rsid w:val="005C2420"/>
    <w:rsid w:val="005C26D9"/>
    <w:rsid w:val="005C2A88"/>
    <w:rsid w:val="005C2EB4"/>
    <w:rsid w:val="005C33F3"/>
    <w:rsid w:val="005C3FBA"/>
    <w:rsid w:val="005C52AB"/>
    <w:rsid w:val="005C557D"/>
    <w:rsid w:val="005C5B65"/>
    <w:rsid w:val="005C6545"/>
    <w:rsid w:val="005C6C6C"/>
    <w:rsid w:val="005C70B8"/>
    <w:rsid w:val="005C7544"/>
    <w:rsid w:val="005C7773"/>
    <w:rsid w:val="005D032D"/>
    <w:rsid w:val="005D0554"/>
    <w:rsid w:val="005D0E42"/>
    <w:rsid w:val="005D12F4"/>
    <w:rsid w:val="005D143D"/>
    <w:rsid w:val="005D18F2"/>
    <w:rsid w:val="005D1A20"/>
    <w:rsid w:val="005D2436"/>
    <w:rsid w:val="005D3102"/>
    <w:rsid w:val="005D3347"/>
    <w:rsid w:val="005D50E1"/>
    <w:rsid w:val="005D52D1"/>
    <w:rsid w:val="005D542F"/>
    <w:rsid w:val="005D5D2D"/>
    <w:rsid w:val="005D6387"/>
    <w:rsid w:val="005D65AE"/>
    <w:rsid w:val="005D65E0"/>
    <w:rsid w:val="005D7100"/>
    <w:rsid w:val="005D71EF"/>
    <w:rsid w:val="005D731A"/>
    <w:rsid w:val="005D7AF4"/>
    <w:rsid w:val="005D7F6A"/>
    <w:rsid w:val="005E00CE"/>
    <w:rsid w:val="005E0F8F"/>
    <w:rsid w:val="005E129D"/>
    <w:rsid w:val="005E19CE"/>
    <w:rsid w:val="005E22D6"/>
    <w:rsid w:val="005E2480"/>
    <w:rsid w:val="005E292B"/>
    <w:rsid w:val="005E2DFE"/>
    <w:rsid w:val="005E3122"/>
    <w:rsid w:val="005E3734"/>
    <w:rsid w:val="005E3E87"/>
    <w:rsid w:val="005E4882"/>
    <w:rsid w:val="005E48B3"/>
    <w:rsid w:val="005E527B"/>
    <w:rsid w:val="005E587E"/>
    <w:rsid w:val="005E63BE"/>
    <w:rsid w:val="005E68AC"/>
    <w:rsid w:val="005E753E"/>
    <w:rsid w:val="005F074F"/>
    <w:rsid w:val="005F0BCE"/>
    <w:rsid w:val="005F0D81"/>
    <w:rsid w:val="005F1979"/>
    <w:rsid w:val="005F1F58"/>
    <w:rsid w:val="005F203B"/>
    <w:rsid w:val="005F256A"/>
    <w:rsid w:val="005F2C24"/>
    <w:rsid w:val="005F317A"/>
    <w:rsid w:val="005F328A"/>
    <w:rsid w:val="005F3592"/>
    <w:rsid w:val="005F3BC4"/>
    <w:rsid w:val="005F3EB9"/>
    <w:rsid w:val="005F41F2"/>
    <w:rsid w:val="005F44A9"/>
    <w:rsid w:val="005F47A4"/>
    <w:rsid w:val="005F4CCB"/>
    <w:rsid w:val="005F4CF7"/>
    <w:rsid w:val="005F545D"/>
    <w:rsid w:val="005F55B3"/>
    <w:rsid w:val="005F5B21"/>
    <w:rsid w:val="005F5E17"/>
    <w:rsid w:val="005F694A"/>
    <w:rsid w:val="005F6F1C"/>
    <w:rsid w:val="005F7EB7"/>
    <w:rsid w:val="00600095"/>
    <w:rsid w:val="006003FB"/>
    <w:rsid w:val="00600BA9"/>
    <w:rsid w:val="0060112E"/>
    <w:rsid w:val="00601A7F"/>
    <w:rsid w:val="00601BCC"/>
    <w:rsid w:val="00601F24"/>
    <w:rsid w:val="006036A8"/>
    <w:rsid w:val="00603F6A"/>
    <w:rsid w:val="006043F8"/>
    <w:rsid w:val="006045A4"/>
    <w:rsid w:val="006045F0"/>
    <w:rsid w:val="00604E5F"/>
    <w:rsid w:val="00605B75"/>
    <w:rsid w:val="00605BEC"/>
    <w:rsid w:val="00605C75"/>
    <w:rsid w:val="00605CBD"/>
    <w:rsid w:val="00605E32"/>
    <w:rsid w:val="0060650E"/>
    <w:rsid w:val="00606859"/>
    <w:rsid w:val="006068AF"/>
    <w:rsid w:val="00606ACE"/>
    <w:rsid w:val="0060722D"/>
    <w:rsid w:val="00607323"/>
    <w:rsid w:val="00607618"/>
    <w:rsid w:val="006103DF"/>
    <w:rsid w:val="006106F5"/>
    <w:rsid w:val="006107D8"/>
    <w:rsid w:val="00610CD1"/>
    <w:rsid w:val="00610D7D"/>
    <w:rsid w:val="00610E57"/>
    <w:rsid w:val="006121A0"/>
    <w:rsid w:val="00612F51"/>
    <w:rsid w:val="00613407"/>
    <w:rsid w:val="0061347A"/>
    <w:rsid w:val="006136CB"/>
    <w:rsid w:val="006139C3"/>
    <w:rsid w:val="006143F1"/>
    <w:rsid w:val="006149A8"/>
    <w:rsid w:val="006152A3"/>
    <w:rsid w:val="00615B84"/>
    <w:rsid w:val="0061625D"/>
    <w:rsid w:val="006177FD"/>
    <w:rsid w:val="0061781B"/>
    <w:rsid w:val="006207DA"/>
    <w:rsid w:val="00620BC2"/>
    <w:rsid w:val="00620FD3"/>
    <w:rsid w:val="006211CD"/>
    <w:rsid w:val="0062126C"/>
    <w:rsid w:val="00621A94"/>
    <w:rsid w:val="00621CFC"/>
    <w:rsid w:val="006220E6"/>
    <w:rsid w:val="006228FF"/>
    <w:rsid w:val="00622A7F"/>
    <w:rsid w:val="00622DA0"/>
    <w:rsid w:val="00623A93"/>
    <w:rsid w:val="00623E24"/>
    <w:rsid w:val="006245F0"/>
    <w:rsid w:val="00624962"/>
    <w:rsid w:val="00624D51"/>
    <w:rsid w:val="0062570B"/>
    <w:rsid w:val="006263C8"/>
    <w:rsid w:val="006265DC"/>
    <w:rsid w:val="006267A4"/>
    <w:rsid w:val="006269AC"/>
    <w:rsid w:val="00626ADF"/>
    <w:rsid w:val="006300A6"/>
    <w:rsid w:val="006305A1"/>
    <w:rsid w:val="006309B8"/>
    <w:rsid w:val="00630A12"/>
    <w:rsid w:val="00630A83"/>
    <w:rsid w:val="00631454"/>
    <w:rsid w:val="00631B69"/>
    <w:rsid w:val="00631BB2"/>
    <w:rsid w:val="00631F88"/>
    <w:rsid w:val="006329EB"/>
    <w:rsid w:val="00632D27"/>
    <w:rsid w:val="0063304D"/>
    <w:rsid w:val="00633584"/>
    <w:rsid w:val="00634481"/>
    <w:rsid w:val="006346F5"/>
    <w:rsid w:val="00634AA5"/>
    <w:rsid w:val="00634C35"/>
    <w:rsid w:val="006352EE"/>
    <w:rsid w:val="006353F8"/>
    <w:rsid w:val="00636A4F"/>
    <w:rsid w:val="00636AFF"/>
    <w:rsid w:val="00637940"/>
    <w:rsid w:val="00637977"/>
    <w:rsid w:val="00637BF6"/>
    <w:rsid w:val="006403BC"/>
    <w:rsid w:val="00640AB1"/>
    <w:rsid w:val="00640B5F"/>
    <w:rsid w:val="00640E3A"/>
    <w:rsid w:val="00642261"/>
    <w:rsid w:val="006429D4"/>
    <w:rsid w:val="00642E7C"/>
    <w:rsid w:val="00642FB4"/>
    <w:rsid w:val="006437DC"/>
    <w:rsid w:val="00643C09"/>
    <w:rsid w:val="0064467F"/>
    <w:rsid w:val="00644F01"/>
    <w:rsid w:val="00645939"/>
    <w:rsid w:val="00646343"/>
    <w:rsid w:val="006464B4"/>
    <w:rsid w:val="00646599"/>
    <w:rsid w:val="00646EA4"/>
    <w:rsid w:val="00647C65"/>
    <w:rsid w:val="006507FE"/>
    <w:rsid w:val="006508DD"/>
    <w:rsid w:val="00650AEA"/>
    <w:rsid w:val="00650BEC"/>
    <w:rsid w:val="00650E00"/>
    <w:rsid w:val="00652298"/>
    <w:rsid w:val="00653493"/>
    <w:rsid w:val="0065418D"/>
    <w:rsid w:val="00654324"/>
    <w:rsid w:val="00654372"/>
    <w:rsid w:val="0065672A"/>
    <w:rsid w:val="006571CA"/>
    <w:rsid w:val="00657352"/>
    <w:rsid w:val="0066090A"/>
    <w:rsid w:val="00660A63"/>
    <w:rsid w:val="00660CB7"/>
    <w:rsid w:val="006610EF"/>
    <w:rsid w:val="0066176E"/>
    <w:rsid w:val="006617EC"/>
    <w:rsid w:val="006618D9"/>
    <w:rsid w:val="00661B66"/>
    <w:rsid w:val="00661FB9"/>
    <w:rsid w:val="00662284"/>
    <w:rsid w:val="0066249E"/>
    <w:rsid w:val="006636A3"/>
    <w:rsid w:val="006643A6"/>
    <w:rsid w:val="00664835"/>
    <w:rsid w:val="00664A8E"/>
    <w:rsid w:val="00664ABF"/>
    <w:rsid w:val="00664F96"/>
    <w:rsid w:val="006653AF"/>
    <w:rsid w:val="006657B6"/>
    <w:rsid w:val="00666585"/>
    <w:rsid w:val="006665FF"/>
    <w:rsid w:val="00666B35"/>
    <w:rsid w:val="00666CDA"/>
    <w:rsid w:val="00666E36"/>
    <w:rsid w:val="00667EF4"/>
    <w:rsid w:val="006701E1"/>
    <w:rsid w:val="00670CF2"/>
    <w:rsid w:val="00670E8D"/>
    <w:rsid w:val="00671C61"/>
    <w:rsid w:val="00672584"/>
    <w:rsid w:val="00672C6A"/>
    <w:rsid w:val="0067347B"/>
    <w:rsid w:val="006737CC"/>
    <w:rsid w:val="0067476F"/>
    <w:rsid w:val="00674F23"/>
    <w:rsid w:val="00675649"/>
    <w:rsid w:val="00675757"/>
    <w:rsid w:val="00675773"/>
    <w:rsid w:val="00675972"/>
    <w:rsid w:val="00675DC4"/>
    <w:rsid w:val="00676714"/>
    <w:rsid w:val="00676796"/>
    <w:rsid w:val="00677152"/>
    <w:rsid w:val="00680162"/>
    <w:rsid w:val="006801CC"/>
    <w:rsid w:val="0068102B"/>
    <w:rsid w:val="00681165"/>
    <w:rsid w:val="006814DE"/>
    <w:rsid w:val="00681E0A"/>
    <w:rsid w:val="0068271E"/>
    <w:rsid w:val="00682B28"/>
    <w:rsid w:val="00683CDC"/>
    <w:rsid w:val="00684223"/>
    <w:rsid w:val="0068432B"/>
    <w:rsid w:val="00684623"/>
    <w:rsid w:val="00684DE3"/>
    <w:rsid w:val="00684FCD"/>
    <w:rsid w:val="0068548D"/>
    <w:rsid w:val="0068564B"/>
    <w:rsid w:val="006862BF"/>
    <w:rsid w:val="006864D9"/>
    <w:rsid w:val="00686F20"/>
    <w:rsid w:val="00686F36"/>
    <w:rsid w:val="00687798"/>
    <w:rsid w:val="006877B8"/>
    <w:rsid w:val="00687E0C"/>
    <w:rsid w:val="00687E70"/>
    <w:rsid w:val="006900B7"/>
    <w:rsid w:val="00690831"/>
    <w:rsid w:val="00690AF4"/>
    <w:rsid w:val="00690D95"/>
    <w:rsid w:val="00692458"/>
    <w:rsid w:val="006931AE"/>
    <w:rsid w:val="00693698"/>
    <w:rsid w:val="006936EC"/>
    <w:rsid w:val="0069371F"/>
    <w:rsid w:val="00693992"/>
    <w:rsid w:val="00693C56"/>
    <w:rsid w:val="00694307"/>
    <w:rsid w:val="00694930"/>
    <w:rsid w:val="00694BA7"/>
    <w:rsid w:val="00694D38"/>
    <w:rsid w:val="0069535C"/>
    <w:rsid w:val="00695517"/>
    <w:rsid w:val="0069622F"/>
    <w:rsid w:val="006965FC"/>
    <w:rsid w:val="006975F2"/>
    <w:rsid w:val="006975FE"/>
    <w:rsid w:val="006A028E"/>
    <w:rsid w:val="006A03C5"/>
    <w:rsid w:val="006A0806"/>
    <w:rsid w:val="006A0A7F"/>
    <w:rsid w:val="006A0E0F"/>
    <w:rsid w:val="006A11F3"/>
    <w:rsid w:val="006A1706"/>
    <w:rsid w:val="006A19BD"/>
    <w:rsid w:val="006A1DB8"/>
    <w:rsid w:val="006A1F54"/>
    <w:rsid w:val="006A2119"/>
    <w:rsid w:val="006A22DC"/>
    <w:rsid w:val="006A2AA9"/>
    <w:rsid w:val="006A2ABC"/>
    <w:rsid w:val="006A33D7"/>
    <w:rsid w:val="006A3A6B"/>
    <w:rsid w:val="006A454B"/>
    <w:rsid w:val="006A4BD9"/>
    <w:rsid w:val="006A4C17"/>
    <w:rsid w:val="006A4FBF"/>
    <w:rsid w:val="006A4FEA"/>
    <w:rsid w:val="006A56EE"/>
    <w:rsid w:val="006A57CF"/>
    <w:rsid w:val="006A5CE1"/>
    <w:rsid w:val="006A5F6E"/>
    <w:rsid w:val="006A61F7"/>
    <w:rsid w:val="006A6BA3"/>
    <w:rsid w:val="006A6D64"/>
    <w:rsid w:val="006A6F2F"/>
    <w:rsid w:val="006A71AA"/>
    <w:rsid w:val="006A7469"/>
    <w:rsid w:val="006A770A"/>
    <w:rsid w:val="006B060E"/>
    <w:rsid w:val="006B075D"/>
    <w:rsid w:val="006B0D98"/>
    <w:rsid w:val="006B10AE"/>
    <w:rsid w:val="006B1DAD"/>
    <w:rsid w:val="006B2370"/>
    <w:rsid w:val="006B2D16"/>
    <w:rsid w:val="006B3408"/>
    <w:rsid w:val="006B3633"/>
    <w:rsid w:val="006B3ACD"/>
    <w:rsid w:val="006B3B9D"/>
    <w:rsid w:val="006B3BE8"/>
    <w:rsid w:val="006B40AD"/>
    <w:rsid w:val="006B4213"/>
    <w:rsid w:val="006B4519"/>
    <w:rsid w:val="006B4BA9"/>
    <w:rsid w:val="006B52E1"/>
    <w:rsid w:val="006B5AFE"/>
    <w:rsid w:val="006B60F4"/>
    <w:rsid w:val="006B6A0D"/>
    <w:rsid w:val="006B6C31"/>
    <w:rsid w:val="006B6ECD"/>
    <w:rsid w:val="006B798A"/>
    <w:rsid w:val="006B7F95"/>
    <w:rsid w:val="006C08A3"/>
    <w:rsid w:val="006C0976"/>
    <w:rsid w:val="006C0C3B"/>
    <w:rsid w:val="006C209A"/>
    <w:rsid w:val="006C22B3"/>
    <w:rsid w:val="006C3246"/>
    <w:rsid w:val="006C32D5"/>
    <w:rsid w:val="006C3604"/>
    <w:rsid w:val="006C3811"/>
    <w:rsid w:val="006C3F39"/>
    <w:rsid w:val="006C427D"/>
    <w:rsid w:val="006C4A6F"/>
    <w:rsid w:val="006C4D77"/>
    <w:rsid w:val="006C5052"/>
    <w:rsid w:val="006C534A"/>
    <w:rsid w:val="006C58EE"/>
    <w:rsid w:val="006C5B46"/>
    <w:rsid w:val="006C5C6B"/>
    <w:rsid w:val="006C5D6E"/>
    <w:rsid w:val="006C6D8D"/>
    <w:rsid w:val="006C73B7"/>
    <w:rsid w:val="006C7A88"/>
    <w:rsid w:val="006C7C5F"/>
    <w:rsid w:val="006C7CD7"/>
    <w:rsid w:val="006D0127"/>
    <w:rsid w:val="006D023B"/>
    <w:rsid w:val="006D0BA9"/>
    <w:rsid w:val="006D110A"/>
    <w:rsid w:val="006D14AB"/>
    <w:rsid w:val="006D1931"/>
    <w:rsid w:val="006D1A1B"/>
    <w:rsid w:val="006D1BE0"/>
    <w:rsid w:val="006D2016"/>
    <w:rsid w:val="006D2C1C"/>
    <w:rsid w:val="006D2C39"/>
    <w:rsid w:val="006D3091"/>
    <w:rsid w:val="006D3DD3"/>
    <w:rsid w:val="006D3EC6"/>
    <w:rsid w:val="006D4147"/>
    <w:rsid w:val="006D5AE1"/>
    <w:rsid w:val="006D7C4F"/>
    <w:rsid w:val="006E0B5F"/>
    <w:rsid w:val="006E0BA5"/>
    <w:rsid w:val="006E105C"/>
    <w:rsid w:val="006E1AAE"/>
    <w:rsid w:val="006E22C4"/>
    <w:rsid w:val="006E2E2C"/>
    <w:rsid w:val="006E30E9"/>
    <w:rsid w:val="006E32BF"/>
    <w:rsid w:val="006E33E9"/>
    <w:rsid w:val="006E393B"/>
    <w:rsid w:val="006E3B93"/>
    <w:rsid w:val="006E3C4B"/>
    <w:rsid w:val="006E3CB9"/>
    <w:rsid w:val="006E3E3D"/>
    <w:rsid w:val="006E4A0E"/>
    <w:rsid w:val="006E4B2F"/>
    <w:rsid w:val="006E60D1"/>
    <w:rsid w:val="006E63F8"/>
    <w:rsid w:val="006E6861"/>
    <w:rsid w:val="006E6A52"/>
    <w:rsid w:val="006E7273"/>
    <w:rsid w:val="006E76AC"/>
    <w:rsid w:val="006E76E6"/>
    <w:rsid w:val="006E7AD2"/>
    <w:rsid w:val="006F0DD3"/>
    <w:rsid w:val="006F0F07"/>
    <w:rsid w:val="006F105E"/>
    <w:rsid w:val="006F1DA9"/>
    <w:rsid w:val="006F41CA"/>
    <w:rsid w:val="006F4578"/>
    <w:rsid w:val="006F4A25"/>
    <w:rsid w:val="006F4CF6"/>
    <w:rsid w:val="006F4D75"/>
    <w:rsid w:val="006F4EC1"/>
    <w:rsid w:val="006F5E64"/>
    <w:rsid w:val="006F5F78"/>
    <w:rsid w:val="006F6085"/>
    <w:rsid w:val="006F60DA"/>
    <w:rsid w:val="006F619E"/>
    <w:rsid w:val="006F6806"/>
    <w:rsid w:val="006F6BBE"/>
    <w:rsid w:val="006F6E8C"/>
    <w:rsid w:val="006F7965"/>
    <w:rsid w:val="006F7A1F"/>
    <w:rsid w:val="006F7A38"/>
    <w:rsid w:val="006F7A81"/>
    <w:rsid w:val="007002D3"/>
    <w:rsid w:val="007004F0"/>
    <w:rsid w:val="00701101"/>
    <w:rsid w:val="007016C4"/>
    <w:rsid w:val="00701DE3"/>
    <w:rsid w:val="0070212B"/>
    <w:rsid w:val="00702438"/>
    <w:rsid w:val="00702583"/>
    <w:rsid w:val="0070276B"/>
    <w:rsid w:val="0070278B"/>
    <w:rsid w:val="007027E5"/>
    <w:rsid w:val="00703026"/>
    <w:rsid w:val="007030D0"/>
    <w:rsid w:val="00703EB2"/>
    <w:rsid w:val="00703F9D"/>
    <w:rsid w:val="00704052"/>
    <w:rsid w:val="00704836"/>
    <w:rsid w:val="00704E08"/>
    <w:rsid w:val="0070736A"/>
    <w:rsid w:val="00707416"/>
    <w:rsid w:val="007075CE"/>
    <w:rsid w:val="00707FA6"/>
    <w:rsid w:val="007101CF"/>
    <w:rsid w:val="00710465"/>
    <w:rsid w:val="00711655"/>
    <w:rsid w:val="0071186D"/>
    <w:rsid w:val="00711A17"/>
    <w:rsid w:val="00712390"/>
    <w:rsid w:val="0071273E"/>
    <w:rsid w:val="00712FB0"/>
    <w:rsid w:val="00713C8D"/>
    <w:rsid w:val="00714AD4"/>
    <w:rsid w:val="00714DA6"/>
    <w:rsid w:val="00714EDA"/>
    <w:rsid w:val="00715190"/>
    <w:rsid w:val="007152B9"/>
    <w:rsid w:val="00715BF6"/>
    <w:rsid w:val="00715F00"/>
    <w:rsid w:val="00716BD2"/>
    <w:rsid w:val="00716EA7"/>
    <w:rsid w:val="00717716"/>
    <w:rsid w:val="007178E1"/>
    <w:rsid w:val="00717A0D"/>
    <w:rsid w:val="007200F2"/>
    <w:rsid w:val="007205CC"/>
    <w:rsid w:val="00720EDB"/>
    <w:rsid w:val="00721537"/>
    <w:rsid w:val="007225B3"/>
    <w:rsid w:val="00722B0D"/>
    <w:rsid w:val="007231E1"/>
    <w:rsid w:val="00723328"/>
    <w:rsid w:val="00723994"/>
    <w:rsid w:val="00723B96"/>
    <w:rsid w:val="00723EC0"/>
    <w:rsid w:val="00723F57"/>
    <w:rsid w:val="0072416C"/>
    <w:rsid w:val="00724414"/>
    <w:rsid w:val="0072505B"/>
    <w:rsid w:val="007258B9"/>
    <w:rsid w:val="0072672B"/>
    <w:rsid w:val="007267A7"/>
    <w:rsid w:val="00727D1A"/>
    <w:rsid w:val="00727F56"/>
    <w:rsid w:val="00727F6A"/>
    <w:rsid w:val="00730266"/>
    <w:rsid w:val="00730731"/>
    <w:rsid w:val="00730872"/>
    <w:rsid w:val="00730A04"/>
    <w:rsid w:val="00730EC0"/>
    <w:rsid w:val="007312F3"/>
    <w:rsid w:val="00731563"/>
    <w:rsid w:val="00731893"/>
    <w:rsid w:val="007319B4"/>
    <w:rsid w:val="00731A2D"/>
    <w:rsid w:val="00731F22"/>
    <w:rsid w:val="00732329"/>
    <w:rsid w:val="0073252B"/>
    <w:rsid w:val="00733132"/>
    <w:rsid w:val="007334CD"/>
    <w:rsid w:val="00733536"/>
    <w:rsid w:val="007338FE"/>
    <w:rsid w:val="00733D77"/>
    <w:rsid w:val="00733D8B"/>
    <w:rsid w:val="00734F6E"/>
    <w:rsid w:val="0073529B"/>
    <w:rsid w:val="00735617"/>
    <w:rsid w:val="00735B10"/>
    <w:rsid w:val="00735DC8"/>
    <w:rsid w:val="00736617"/>
    <w:rsid w:val="0073686D"/>
    <w:rsid w:val="007370DA"/>
    <w:rsid w:val="00737205"/>
    <w:rsid w:val="0073799D"/>
    <w:rsid w:val="00737B3A"/>
    <w:rsid w:val="00740459"/>
    <w:rsid w:val="0074050E"/>
    <w:rsid w:val="00740CB1"/>
    <w:rsid w:val="00740F5D"/>
    <w:rsid w:val="00741198"/>
    <w:rsid w:val="00741231"/>
    <w:rsid w:val="00741B95"/>
    <w:rsid w:val="00741DD2"/>
    <w:rsid w:val="00741E0B"/>
    <w:rsid w:val="0074208C"/>
    <w:rsid w:val="00742830"/>
    <w:rsid w:val="00742C1E"/>
    <w:rsid w:val="00742FEF"/>
    <w:rsid w:val="0074351A"/>
    <w:rsid w:val="007439FF"/>
    <w:rsid w:val="007442C3"/>
    <w:rsid w:val="00744646"/>
    <w:rsid w:val="00744E68"/>
    <w:rsid w:val="0074510E"/>
    <w:rsid w:val="007452F5"/>
    <w:rsid w:val="007455A1"/>
    <w:rsid w:val="0074567F"/>
    <w:rsid w:val="00746130"/>
    <w:rsid w:val="007467CE"/>
    <w:rsid w:val="007467F7"/>
    <w:rsid w:val="0074688F"/>
    <w:rsid w:val="007472BA"/>
    <w:rsid w:val="00747CC5"/>
    <w:rsid w:val="00747DA8"/>
    <w:rsid w:val="007503FA"/>
    <w:rsid w:val="0075093A"/>
    <w:rsid w:val="00750AE2"/>
    <w:rsid w:val="00750D40"/>
    <w:rsid w:val="0075128D"/>
    <w:rsid w:val="0075287D"/>
    <w:rsid w:val="007534F9"/>
    <w:rsid w:val="00755604"/>
    <w:rsid w:val="0075619E"/>
    <w:rsid w:val="00756B0D"/>
    <w:rsid w:val="00756CD2"/>
    <w:rsid w:val="00756EBD"/>
    <w:rsid w:val="0075706E"/>
    <w:rsid w:val="007600B9"/>
    <w:rsid w:val="0076016F"/>
    <w:rsid w:val="0076036F"/>
    <w:rsid w:val="0076095A"/>
    <w:rsid w:val="00760E19"/>
    <w:rsid w:val="0076136D"/>
    <w:rsid w:val="007616FB"/>
    <w:rsid w:val="00761A23"/>
    <w:rsid w:val="00762008"/>
    <w:rsid w:val="007630FB"/>
    <w:rsid w:val="007632AF"/>
    <w:rsid w:val="007636DA"/>
    <w:rsid w:val="00763741"/>
    <w:rsid w:val="007638DC"/>
    <w:rsid w:val="00763A13"/>
    <w:rsid w:val="00764388"/>
    <w:rsid w:val="00764938"/>
    <w:rsid w:val="00764DC4"/>
    <w:rsid w:val="00764E9E"/>
    <w:rsid w:val="007652C4"/>
    <w:rsid w:val="00765441"/>
    <w:rsid w:val="00766322"/>
    <w:rsid w:val="00766D85"/>
    <w:rsid w:val="00766F02"/>
    <w:rsid w:val="00767565"/>
    <w:rsid w:val="007700EA"/>
    <w:rsid w:val="00770865"/>
    <w:rsid w:val="0077089D"/>
    <w:rsid w:val="00770C80"/>
    <w:rsid w:val="00770FC1"/>
    <w:rsid w:val="007710BC"/>
    <w:rsid w:val="007713CB"/>
    <w:rsid w:val="007718B9"/>
    <w:rsid w:val="007725A7"/>
    <w:rsid w:val="0077282D"/>
    <w:rsid w:val="00772E85"/>
    <w:rsid w:val="00773461"/>
    <w:rsid w:val="007734FC"/>
    <w:rsid w:val="00773684"/>
    <w:rsid w:val="0077470D"/>
    <w:rsid w:val="0077474E"/>
    <w:rsid w:val="00774A9B"/>
    <w:rsid w:val="007751EE"/>
    <w:rsid w:val="007760AD"/>
    <w:rsid w:val="007763AC"/>
    <w:rsid w:val="00776B28"/>
    <w:rsid w:val="00777594"/>
    <w:rsid w:val="0077792D"/>
    <w:rsid w:val="00777981"/>
    <w:rsid w:val="00777A57"/>
    <w:rsid w:val="00777AAA"/>
    <w:rsid w:val="00777B30"/>
    <w:rsid w:val="00777C85"/>
    <w:rsid w:val="0078012F"/>
    <w:rsid w:val="007801C7"/>
    <w:rsid w:val="00780818"/>
    <w:rsid w:val="0078082E"/>
    <w:rsid w:val="007817C9"/>
    <w:rsid w:val="00781EAE"/>
    <w:rsid w:val="0078236E"/>
    <w:rsid w:val="0078264D"/>
    <w:rsid w:val="00782840"/>
    <w:rsid w:val="00783419"/>
    <w:rsid w:val="007834E1"/>
    <w:rsid w:val="007837D6"/>
    <w:rsid w:val="00783FDF"/>
    <w:rsid w:val="007840FC"/>
    <w:rsid w:val="00785D76"/>
    <w:rsid w:val="00785DC9"/>
    <w:rsid w:val="00786406"/>
    <w:rsid w:val="00786415"/>
    <w:rsid w:val="007872DE"/>
    <w:rsid w:val="007877F8"/>
    <w:rsid w:val="00787922"/>
    <w:rsid w:val="00790C54"/>
    <w:rsid w:val="00791ADF"/>
    <w:rsid w:val="00791B6F"/>
    <w:rsid w:val="00792404"/>
    <w:rsid w:val="0079255B"/>
    <w:rsid w:val="0079308E"/>
    <w:rsid w:val="007934FA"/>
    <w:rsid w:val="00793618"/>
    <w:rsid w:val="007938CF"/>
    <w:rsid w:val="0079395D"/>
    <w:rsid w:val="00793D9A"/>
    <w:rsid w:val="007941E3"/>
    <w:rsid w:val="007948E1"/>
    <w:rsid w:val="00794BE2"/>
    <w:rsid w:val="00794C54"/>
    <w:rsid w:val="00795158"/>
    <w:rsid w:val="0079542B"/>
    <w:rsid w:val="00795971"/>
    <w:rsid w:val="00796A96"/>
    <w:rsid w:val="00796F09"/>
    <w:rsid w:val="0079705E"/>
    <w:rsid w:val="00797B39"/>
    <w:rsid w:val="007A0700"/>
    <w:rsid w:val="007A09AD"/>
    <w:rsid w:val="007A0ED8"/>
    <w:rsid w:val="007A1F73"/>
    <w:rsid w:val="007A1F9C"/>
    <w:rsid w:val="007A38CD"/>
    <w:rsid w:val="007A5AB5"/>
    <w:rsid w:val="007A5B7E"/>
    <w:rsid w:val="007A5E18"/>
    <w:rsid w:val="007A6B52"/>
    <w:rsid w:val="007A751E"/>
    <w:rsid w:val="007B058B"/>
    <w:rsid w:val="007B0ABF"/>
    <w:rsid w:val="007B0E9F"/>
    <w:rsid w:val="007B0FF1"/>
    <w:rsid w:val="007B111A"/>
    <w:rsid w:val="007B17FD"/>
    <w:rsid w:val="007B1DAB"/>
    <w:rsid w:val="007B1FDE"/>
    <w:rsid w:val="007B2335"/>
    <w:rsid w:val="007B2740"/>
    <w:rsid w:val="007B3404"/>
    <w:rsid w:val="007B414B"/>
    <w:rsid w:val="007B42A7"/>
    <w:rsid w:val="007B4D16"/>
    <w:rsid w:val="007B5230"/>
    <w:rsid w:val="007B5A58"/>
    <w:rsid w:val="007B5BFA"/>
    <w:rsid w:val="007B66D3"/>
    <w:rsid w:val="007B6A67"/>
    <w:rsid w:val="007B6E9A"/>
    <w:rsid w:val="007B790B"/>
    <w:rsid w:val="007C054B"/>
    <w:rsid w:val="007C0653"/>
    <w:rsid w:val="007C164A"/>
    <w:rsid w:val="007C1A01"/>
    <w:rsid w:val="007C2467"/>
    <w:rsid w:val="007C35F2"/>
    <w:rsid w:val="007C3683"/>
    <w:rsid w:val="007C3844"/>
    <w:rsid w:val="007C4D6F"/>
    <w:rsid w:val="007C4DC3"/>
    <w:rsid w:val="007C56D9"/>
    <w:rsid w:val="007C6218"/>
    <w:rsid w:val="007C6B27"/>
    <w:rsid w:val="007C6DB7"/>
    <w:rsid w:val="007C7411"/>
    <w:rsid w:val="007C784A"/>
    <w:rsid w:val="007D010A"/>
    <w:rsid w:val="007D056D"/>
    <w:rsid w:val="007D134D"/>
    <w:rsid w:val="007D17B5"/>
    <w:rsid w:val="007D1862"/>
    <w:rsid w:val="007D2049"/>
    <w:rsid w:val="007D26B2"/>
    <w:rsid w:val="007D28B9"/>
    <w:rsid w:val="007D28D7"/>
    <w:rsid w:val="007D2A84"/>
    <w:rsid w:val="007D2FEC"/>
    <w:rsid w:val="007D30F3"/>
    <w:rsid w:val="007D332D"/>
    <w:rsid w:val="007D3771"/>
    <w:rsid w:val="007D38B6"/>
    <w:rsid w:val="007D3A2A"/>
    <w:rsid w:val="007D3A7A"/>
    <w:rsid w:val="007D3FEA"/>
    <w:rsid w:val="007D4D85"/>
    <w:rsid w:val="007D5CF1"/>
    <w:rsid w:val="007D5D7F"/>
    <w:rsid w:val="007D6599"/>
    <w:rsid w:val="007D6D71"/>
    <w:rsid w:val="007D6E52"/>
    <w:rsid w:val="007D7369"/>
    <w:rsid w:val="007D7CFE"/>
    <w:rsid w:val="007D7E2D"/>
    <w:rsid w:val="007E0424"/>
    <w:rsid w:val="007E137D"/>
    <w:rsid w:val="007E1A06"/>
    <w:rsid w:val="007E1C96"/>
    <w:rsid w:val="007E20E1"/>
    <w:rsid w:val="007E31A5"/>
    <w:rsid w:val="007E3BD4"/>
    <w:rsid w:val="007E4056"/>
    <w:rsid w:val="007E48FB"/>
    <w:rsid w:val="007E4E60"/>
    <w:rsid w:val="007E5194"/>
    <w:rsid w:val="007E586A"/>
    <w:rsid w:val="007E60EB"/>
    <w:rsid w:val="007E6743"/>
    <w:rsid w:val="007E6798"/>
    <w:rsid w:val="007E67BD"/>
    <w:rsid w:val="007E687B"/>
    <w:rsid w:val="007E6E87"/>
    <w:rsid w:val="007E7641"/>
    <w:rsid w:val="007E771F"/>
    <w:rsid w:val="007E7913"/>
    <w:rsid w:val="007E7CA2"/>
    <w:rsid w:val="007F000A"/>
    <w:rsid w:val="007F08CC"/>
    <w:rsid w:val="007F0BB1"/>
    <w:rsid w:val="007F1790"/>
    <w:rsid w:val="007F259A"/>
    <w:rsid w:val="007F30D4"/>
    <w:rsid w:val="007F3540"/>
    <w:rsid w:val="007F37F9"/>
    <w:rsid w:val="007F400D"/>
    <w:rsid w:val="007F449E"/>
    <w:rsid w:val="007F4698"/>
    <w:rsid w:val="007F5637"/>
    <w:rsid w:val="007F6070"/>
    <w:rsid w:val="007F78C9"/>
    <w:rsid w:val="0080092C"/>
    <w:rsid w:val="00800A6C"/>
    <w:rsid w:val="00801C4F"/>
    <w:rsid w:val="00802595"/>
    <w:rsid w:val="00802A07"/>
    <w:rsid w:val="00802AEE"/>
    <w:rsid w:val="008031FD"/>
    <w:rsid w:val="008032A5"/>
    <w:rsid w:val="00803917"/>
    <w:rsid w:val="00803E7B"/>
    <w:rsid w:val="00803ECD"/>
    <w:rsid w:val="008041C1"/>
    <w:rsid w:val="0080434C"/>
    <w:rsid w:val="00804470"/>
    <w:rsid w:val="0080456F"/>
    <w:rsid w:val="008047AA"/>
    <w:rsid w:val="00804820"/>
    <w:rsid w:val="008052AC"/>
    <w:rsid w:val="00805368"/>
    <w:rsid w:val="00805789"/>
    <w:rsid w:val="00806013"/>
    <w:rsid w:val="0080601D"/>
    <w:rsid w:val="00806DC2"/>
    <w:rsid w:val="00807596"/>
    <w:rsid w:val="00807AB0"/>
    <w:rsid w:val="00807B8C"/>
    <w:rsid w:val="0081055A"/>
    <w:rsid w:val="00810E79"/>
    <w:rsid w:val="00811078"/>
    <w:rsid w:val="008114D9"/>
    <w:rsid w:val="00811CC5"/>
    <w:rsid w:val="00811D0A"/>
    <w:rsid w:val="00811E9F"/>
    <w:rsid w:val="0081252D"/>
    <w:rsid w:val="008126D7"/>
    <w:rsid w:val="00812A64"/>
    <w:rsid w:val="00813344"/>
    <w:rsid w:val="008137E6"/>
    <w:rsid w:val="008137F1"/>
    <w:rsid w:val="0081430D"/>
    <w:rsid w:val="008143A5"/>
    <w:rsid w:val="00814656"/>
    <w:rsid w:val="00814A86"/>
    <w:rsid w:val="00814C59"/>
    <w:rsid w:val="00816536"/>
    <w:rsid w:val="00816A4C"/>
    <w:rsid w:val="008173FA"/>
    <w:rsid w:val="00817526"/>
    <w:rsid w:val="008175C8"/>
    <w:rsid w:val="008179B6"/>
    <w:rsid w:val="00817B08"/>
    <w:rsid w:val="00817B19"/>
    <w:rsid w:val="00817D4D"/>
    <w:rsid w:val="0082007D"/>
    <w:rsid w:val="00820397"/>
    <w:rsid w:val="008203E0"/>
    <w:rsid w:val="00820880"/>
    <w:rsid w:val="0082091B"/>
    <w:rsid w:val="00821589"/>
    <w:rsid w:val="00823764"/>
    <w:rsid w:val="00823E78"/>
    <w:rsid w:val="008246FD"/>
    <w:rsid w:val="00824ABB"/>
    <w:rsid w:val="00824B64"/>
    <w:rsid w:val="008255AD"/>
    <w:rsid w:val="0082622B"/>
    <w:rsid w:val="008269DF"/>
    <w:rsid w:val="0082701A"/>
    <w:rsid w:val="008276E5"/>
    <w:rsid w:val="00827886"/>
    <w:rsid w:val="00827DA4"/>
    <w:rsid w:val="008300E2"/>
    <w:rsid w:val="008301FE"/>
    <w:rsid w:val="008311B9"/>
    <w:rsid w:val="008317CE"/>
    <w:rsid w:val="00831AF5"/>
    <w:rsid w:val="00831DF0"/>
    <w:rsid w:val="008321C6"/>
    <w:rsid w:val="0083273C"/>
    <w:rsid w:val="00832DAE"/>
    <w:rsid w:val="008334C1"/>
    <w:rsid w:val="00833551"/>
    <w:rsid w:val="008338CF"/>
    <w:rsid w:val="00833D28"/>
    <w:rsid w:val="008344A3"/>
    <w:rsid w:val="00834C93"/>
    <w:rsid w:val="00834DF9"/>
    <w:rsid w:val="008355B7"/>
    <w:rsid w:val="00835907"/>
    <w:rsid w:val="008368A1"/>
    <w:rsid w:val="00836A31"/>
    <w:rsid w:val="00836F03"/>
    <w:rsid w:val="00837286"/>
    <w:rsid w:val="008372EE"/>
    <w:rsid w:val="00837864"/>
    <w:rsid w:val="00840018"/>
    <w:rsid w:val="008406CA"/>
    <w:rsid w:val="0084075D"/>
    <w:rsid w:val="00840CE9"/>
    <w:rsid w:val="00840FB0"/>
    <w:rsid w:val="00841F8D"/>
    <w:rsid w:val="00842004"/>
    <w:rsid w:val="0084207D"/>
    <w:rsid w:val="008420B1"/>
    <w:rsid w:val="008426D1"/>
    <w:rsid w:val="00842921"/>
    <w:rsid w:val="00842956"/>
    <w:rsid w:val="00842D68"/>
    <w:rsid w:val="0084351D"/>
    <w:rsid w:val="0084388D"/>
    <w:rsid w:val="00843EB8"/>
    <w:rsid w:val="008442A9"/>
    <w:rsid w:val="00844CB9"/>
    <w:rsid w:val="00844E04"/>
    <w:rsid w:val="00844E96"/>
    <w:rsid w:val="00845319"/>
    <w:rsid w:val="00845471"/>
    <w:rsid w:val="008459A5"/>
    <w:rsid w:val="00846247"/>
    <w:rsid w:val="00846450"/>
    <w:rsid w:val="00846833"/>
    <w:rsid w:val="00846D59"/>
    <w:rsid w:val="008474C1"/>
    <w:rsid w:val="00847720"/>
    <w:rsid w:val="00847EC3"/>
    <w:rsid w:val="00850737"/>
    <w:rsid w:val="008509DA"/>
    <w:rsid w:val="00850AE7"/>
    <w:rsid w:val="00850FCF"/>
    <w:rsid w:val="00851316"/>
    <w:rsid w:val="00851EF2"/>
    <w:rsid w:val="008526D3"/>
    <w:rsid w:val="00852BC6"/>
    <w:rsid w:val="00852E5C"/>
    <w:rsid w:val="0085326C"/>
    <w:rsid w:val="0085327D"/>
    <w:rsid w:val="00853756"/>
    <w:rsid w:val="00853C77"/>
    <w:rsid w:val="00853D95"/>
    <w:rsid w:val="00855057"/>
    <w:rsid w:val="00855108"/>
    <w:rsid w:val="008551C3"/>
    <w:rsid w:val="0085575B"/>
    <w:rsid w:val="00855B28"/>
    <w:rsid w:val="0085631D"/>
    <w:rsid w:val="008566C3"/>
    <w:rsid w:val="0085699D"/>
    <w:rsid w:val="008576F3"/>
    <w:rsid w:val="00860971"/>
    <w:rsid w:val="008617A1"/>
    <w:rsid w:val="00861B19"/>
    <w:rsid w:val="00861F11"/>
    <w:rsid w:val="0086287B"/>
    <w:rsid w:val="008629C6"/>
    <w:rsid w:val="00862BE8"/>
    <w:rsid w:val="00862DDA"/>
    <w:rsid w:val="00863526"/>
    <w:rsid w:val="00863A12"/>
    <w:rsid w:val="008640E0"/>
    <w:rsid w:val="00865371"/>
    <w:rsid w:val="00865D62"/>
    <w:rsid w:val="00865FB2"/>
    <w:rsid w:val="008660A7"/>
    <w:rsid w:val="0086685C"/>
    <w:rsid w:val="00866A56"/>
    <w:rsid w:val="00866DF9"/>
    <w:rsid w:val="008677D7"/>
    <w:rsid w:val="00867D37"/>
    <w:rsid w:val="00867DF1"/>
    <w:rsid w:val="00867F6E"/>
    <w:rsid w:val="00867FEE"/>
    <w:rsid w:val="008702C1"/>
    <w:rsid w:val="00870541"/>
    <w:rsid w:val="0087158D"/>
    <w:rsid w:val="00871934"/>
    <w:rsid w:val="00871A52"/>
    <w:rsid w:val="008721CB"/>
    <w:rsid w:val="008722D9"/>
    <w:rsid w:val="0087244D"/>
    <w:rsid w:val="00872586"/>
    <w:rsid w:val="008726E0"/>
    <w:rsid w:val="00872E99"/>
    <w:rsid w:val="008733C0"/>
    <w:rsid w:val="008742B5"/>
    <w:rsid w:val="008744F5"/>
    <w:rsid w:val="0087507F"/>
    <w:rsid w:val="008750EE"/>
    <w:rsid w:val="00875177"/>
    <w:rsid w:val="008754AD"/>
    <w:rsid w:val="008756B2"/>
    <w:rsid w:val="00875978"/>
    <w:rsid w:val="00875F83"/>
    <w:rsid w:val="00876097"/>
    <w:rsid w:val="008761A2"/>
    <w:rsid w:val="00876EFC"/>
    <w:rsid w:val="008774A1"/>
    <w:rsid w:val="00877DA5"/>
    <w:rsid w:val="00877F77"/>
    <w:rsid w:val="00880DAD"/>
    <w:rsid w:val="00881979"/>
    <w:rsid w:val="00881E83"/>
    <w:rsid w:val="00882A15"/>
    <w:rsid w:val="00882DED"/>
    <w:rsid w:val="00882F13"/>
    <w:rsid w:val="008833E7"/>
    <w:rsid w:val="0088390B"/>
    <w:rsid w:val="008843C3"/>
    <w:rsid w:val="00885525"/>
    <w:rsid w:val="00886452"/>
    <w:rsid w:val="00886468"/>
    <w:rsid w:val="008868AB"/>
    <w:rsid w:val="00886CCC"/>
    <w:rsid w:val="00886E85"/>
    <w:rsid w:val="00887136"/>
    <w:rsid w:val="00887542"/>
    <w:rsid w:val="00887867"/>
    <w:rsid w:val="00890429"/>
    <w:rsid w:val="00890D6B"/>
    <w:rsid w:val="008912F4"/>
    <w:rsid w:val="0089154A"/>
    <w:rsid w:val="00891A5C"/>
    <w:rsid w:val="00892023"/>
    <w:rsid w:val="00892BA3"/>
    <w:rsid w:val="00892C12"/>
    <w:rsid w:val="008937B0"/>
    <w:rsid w:val="00893A5E"/>
    <w:rsid w:val="00893D06"/>
    <w:rsid w:val="00894612"/>
    <w:rsid w:val="00894ABB"/>
    <w:rsid w:val="008962E0"/>
    <w:rsid w:val="00896C71"/>
    <w:rsid w:val="0089705C"/>
    <w:rsid w:val="00897A8A"/>
    <w:rsid w:val="00897C67"/>
    <w:rsid w:val="008A068B"/>
    <w:rsid w:val="008A0C48"/>
    <w:rsid w:val="008A0D2D"/>
    <w:rsid w:val="008A0D5D"/>
    <w:rsid w:val="008A1049"/>
    <w:rsid w:val="008A15FE"/>
    <w:rsid w:val="008A1D4E"/>
    <w:rsid w:val="008A2604"/>
    <w:rsid w:val="008A27EE"/>
    <w:rsid w:val="008A2831"/>
    <w:rsid w:val="008A38DE"/>
    <w:rsid w:val="008A41AF"/>
    <w:rsid w:val="008A4378"/>
    <w:rsid w:val="008A473B"/>
    <w:rsid w:val="008A5572"/>
    <w:rsid w:val="008A5712"/>
    <w:rsid w:val="008A5CDE"/>
    <w:rsid w:val="008A64B6"/>
    <w:rsid w:val="008A6B8B"/>
    <w:rsid w:val="008A6B9A"/>
    <w:rsid w:val="008A6F9C"/>
    <w:rsid w:val="008A7182"/>
    <w:rsid w:val="008A7663"/>
    <w:rsid w:val="008A7750"/>
    <w:rsid w:val="008A7FC2"/>
    <w:rsid w:val="008B00D3"/>
    <w:rsid w:val="008B0E4F"/>
    <w:rsid w:val="008B104B"/>
    <w:rsid w:val="008B2065"/>
    <w:rsid w:val="008B306D"/>
    <w:rsid w:val="008B3C99"/>
    <w:rsid w:val="008B46AD"/>
    <w:rsid w:val="008B46E5"/>
    <w:rsid w:val="008B5229"/>
    <w:rsid w:val="008B577E"/>
    <w:rsid w:val="008B5C90"/>
    <w:rsid w:val="008B5E62"/>
    <w:rsid w:val="008B6430"/>
    <w:rsid w:val="008B6642"/>
    <w:rsid w:val="008B66F3"/>
    <w:rsid w:val="008B67CD"/>
    <w:rsid w:val="008B6D24"/>
    <w:rsid w:val="008B75DB"/>
    <w:rsid w:val="008B78D8"/>
    <w:rsid w:val="008B7F10"/>
    <w:rsid w:val="008C00D6"/>
    <w:rsid w:val="008C20E7"/>
    <w:rsid w:val="008C25DD"/>
    <w:rsid w:val="008C25EE"/>
    <w:rsid w:val="008C282B"/>
    <w:rsid w:val="008C298F"/>
    <w:rsid w:val="008C2A27"/>
    <w:rsid w:val="008C2E20"/>
    <w:rsid w:val="008C3534"/>
    <w:rsid w:val="008C36E5"/>
    <w:rsid w:val="008C40FE"/>
    <w:rsid w:val="008C4138"/>
    <w:rsid w:val="008C47C1"/>
    <w:rsid w:val="008C48E9"/>
    <w:rsid w:val="008C4B1C"/>
    <w:rsid w:val="008C4B52"/>
    <w:rsid w:val="008C53B5"/>
    <w:rsid w:val="008C5414"/>
    <w:rsid w:val="008C5C5C"/>
    <w:rsid w:val="008C66F6"/>
    <w:rsid w:val="008C6D35"/>
    <w:rsid w:val="008C73F0"/>
    <w:rsid w:val="008C7D0B"/>
    <w:rsid w:val="008D0061"/>
    <w:rsid w:val="008D0E9B"/>
    <w:rsid w:val="008D1052"/>
    <w:rsid w:val="008D1074"/>
    <w:rsid w:val="008D12EC"/>
    <w:rsid w:val="008D13BF"/>
    <w:rsid w:val="008D1ECA"/>
    <w:rsid w:val="008D2123"/>
    <w:rsid w:val="008D2C2B"/>
    <w:rsid w:val="008D3789"/>
    <w:rsid w:val="008D37DB"/>
    <w:rsid w:val="008D39CF"/>
    <w:rsid w:val="008D3BCD"/>
    <w:rsid w:val="008D3F94"/>
    <w:rsid w:val="008D44F3"/>
    <w:rsid w:val="008D4992"/>
    <w:rsid w:val="008D4A2E"/>
    <w:rsid w:val="008D5AE0"/>
    <w:rsid w:val="008D60A2"/>
    <w:rsid w:val="008D6EF2"/>
    <w:rsid w:val="008D73DA"/>
    <w:rsid w:val="008D7FD3"/>
    <w:rsid w:val="008E0491"/>
    <w:rsid w:val="008E08B3"/>
    <w:rsid w:val="008E0B4E"/>
    <w:rsid w:val="008E21DC"/>
    <w:rsid w:val="008E256E"/>
    <w:rsid w:val="008E26B9"/>
    <w:rsid w:val="008E2868"/>
    <w:rsid w:val="008E287A"/>
    <w:rsid w:val="008E3212"/>
    <w:rsid w:val="008E3A08"/>
    <w:rsid w:val="008E3DD3"/>
    <w:rsid w:val="008E485D"/>
    <w:rsid w:val="008E4BD6"/>
    <w:rsid w:val="008E51A7"/>
    <w:rsid w:val="008E52FE"/>
    <w:rsid w:val="008E56AE"/>
    <w:rsid w:val="008E69FE"/>
    <w:rsid w:val="008E6CC6"/>
    <w:rsid w:val="008E7001"/>
    <w:rsid w:val="008F0375"/>
    <w:rsid w:val="008F0907"/>
    <w:rsid w:val="008F0E14"/>
    <w:rsid w:val="008F0FFC"/>
    <w:rsid w:val="008F2219"/>
    <w:rsid w:val="008F27C6"/>
    <w:rsid w:val="008F2F03"/>
    <w:rsid w:val="008F303A"/>
    <w:rsid w:val="008F333A"/>
    <w:rsid w:val="008F37CF"/>
    <w:rsid w:val="008F40E7"/>
    <w:rsid w:val="008F48C0"/>
    <w:rsid w:val="008F4B1F"/>
    <w:rsid w:val="008F50FC"/>
    <w:rsid w:val="008F5569"/>
    <w:rsid w:val="008F5669"/>
    <w:rsid w:val="008F57BA"/>
    <w:rsid w:val="008F6978"/>
    <w:rsid w:val="008F6B34"/>
    <w:rsid w:val="008F6EA6"/>
    <w:rsid w:val="008F7303"/>
    <w:rsid w:val="008F79DB"/>
    <w:rsid w:val="0090008F"/>
    <w:rsid w:val="009001E3"/>
    <w:rsid w:val="00900C66"/>
    <w:rsid w:val="00901E75"/>
    <w:rsid w:val="00901FBB"/>
    <w:rsid w:val="0090251B"/>
    <w:rsid w:val="00902DB4"/>
    <w:rsid w:val="00902FC7"/>
    <w:rsid w:val="0090376A"/>
    <w:rsid w:val="00903927"/>
    <w:rsid w:val="00904493"/>
    <w:rsid w:val="00905552"/>
    <w:rsid w:val="0090564D"/>
    <w:rsid w:val="00905B40"/>
    <w:rsid w:val="00905C1A"/>
    <w:rsid w:val="00905FC9"/>
    <w:rsid w:val="0090646F"/>
    <w:rsid w:val="0090695E"/>
    <w:rsid w:val="00906CA1"/>
    <w:rsid w:val="00907870"/>
    <w:rsid w:val="00907B04"/>
    <w:rsid w:val="00907D1A"/>
    <w:rsid w:val="00907E85"/>
    <w:rsid w:val="009111F5"/>
    <w:rsid w:val="009112F9"/>
    <w:rsid w:val="0091143A"/>
    <w:rsid w:val="0091195A"/>
    <w:rsid w:val="00911F76"/>
    <w:rsid w:val="00912013"/>
    <w:rsid w:val="00912741"/>
    <w:rsid w:val="009129E4"/>
    <w:rsid w:val="009137EB"/>
    <w:rsid w:val="00913AB3"/>
    <w:rsid w:val="00913C7F"/>
    <w:rsid w:val="00913D02"/>
    <w:rsid w:val="00913E7E"/>
    <w:rsid w:val="00914DD4"/>
    <w:rsid w:val="00915248"/>
    <w:rsid w:val="0091656D"/>
    <w:rsid w:val="009174D7"/>
    <w:rsid w:val="00920020"/>
    <w:rsid w:val="00920315"/>
    <w:rsid w:val="00920394"/>
    <w:rsid w:val="00920FB2"/>
    <w:rsid w:val="0092167E"/>
    <w:rsid w:val="0092279D"/>
    <w:rsid w:val="0092333B"/>
    <w:rsid w:val="00923781"/>
    <w:rsid w:val="00923EDA"/>
    <w:rsid w:val="0092489D"/>
    <w:rsid w:val="00924CF2"/>
    <w:rsid w:val="00924E5E"/>
    <w:rsid w:val="00924F4F"/>
    <w:rsid w:val="00925FD6"/>
    <w:rsid w:val="00925FDE"/>
    <w:rsid w:val="009266B7"/>
    <w:rsid w:val="00926F21"/>
    <w:rsid w:val="009275B2"/>
    <w:rsid w:val="00927A91"/>
    <w:rsid w:val="009315C0"/>
    <w:rsid w:val="0093163C"/>
    <w:rsid w:val="00932721"/>
    <w:rsid w:val="00933152"/>
    <w:rsid w:val="00933494"/>
    <w:rsid w:val="00933CEF"/>
    <w:rsid w:val="009345B8"/>
    <w:rsid w:val="0093474E"/>
    <w:rsid w:val="00934BFA"/>
    <w:rsid w:val="0093617A"/>
    <w:rsid w:val="009365E9"/>
    <w:rsid w:val="009373C5"/>
    <w:rsid w:val="00937BD0"/>
    <w:rsid w:val="00937E28"/>
    <w:rsid w:val="00937FC2"/>
    <w:rsid w:val="0094001B"/>
    <w:rsid w:val="00940138"/>
    <w:rsid w:val="009408D7"/>
    <w:rsid w:val="009409B9"/>
    <w:rsid w:val="009409C0"/>
    <w:rsid w:val="009409C3"/>
    <w:rsid w:val="00941932"/>
    <w:rsid w:val="00941EDB"/>
    <w:rsid w:val="009422B8"/>
    <w:rsid w:val="009428A3"/>
    <w:rsid w:val="00942955"/>
    <w:rsid w:val="0094311C"/>
    <w:rsid w:val="00944161"/>
    <w:rsid w:val="0094438B"/>
    <w:rsid w:val="0094486F"/>
    <w:rsid w:val="009457AA"/>
    <w:rsid w:val="00945B70"/>
    <w:rsid w:val="00945BA2"/>
    <w:rsid w:val="00945CC7"/>
    <w:rsid w:val="00945D55"/>
    <w:rsid w:val="00946183"/>
    <w:rsid w:val="009468AD"/>
    <w:rsid w:val="00946C6A"/>
    <w:rsid w:val="00947162"/>
    <w:rsid w:val="00947616"/>
    <w:rsid w:val="009476ED"/>
    <w:rsid w:val="009478E6"/>
    <w:rsid w:val="009502FF"/>
    <w:rsid w:val="00950636"/>
    <w:rsid w:val="00951627"/>
    <w:rsid w:val="009517FE"/>
    <w:rsid w:val="00951A84"/>
    <w:rsid w:val="0095291C"/>
    <w:rsid w:val="00952AC1"/>
    <w:rsid w:val="00952AE8"/>
    <w:rsid w:val="00952B53"/>
    <w:rsid w:val="00952CB5"/>
    <w:rsid w:val="00952D0A"/>
    <w:rsid w:val="009530EA"/>
    <w:rsid w:val="00953242"/>
    <w:rsid w:val="009533AC"/>
    <w:rsid w:val="00953858"/>
    <w:rsid w:val="0095457B"/>
    <w:rsid w:val="00954722"/>
    <w:rsid w:val="009554ED"/>
    <w:rsid w:val="00955E47"/>
    <w:rsid w:val="00956302"/>
    <w:rsid w:val="009568CB"/>
    <w:rsid w:val="00956BE7"/>
    <w:rsid w:val="0095704D"/>
    <w:rsid w:val="009572E9"/>
    <w:rsid w:val="0095740A"/>
    <w:rsid w:val="009575B1"/>
    <w:rsid w:val="009604AA"/>
    <w:rsid w:val="009605A0"/>
    <w:rsid w:val="00961D68"/>
    <w:rsid w:val="00961F21"/>
    <w:rsid w:val="00962451"/>
    <w:rsid w:val="009632A9"/>
    <w:rsid w:val="009634A0"/>
    <w:rsid w:val="00963FEE"/>
    <w:rsid w:val="009641E0"/>
    <w:rsid w:val="00964D63"/>
    <w:rsid w:val="0096562C"/>
    <w:rsid w:val="00965F46"/>
    <w:rsid w:val="00965F56"/>
    <w:rsid w:val="00965FFD"/>
    <w:rsid w:val="009660B0"/>
    <w:rsid w:val="00966285"/>
    <w:rsid w:val="00966297"/>
    <w:rsid w:val="009664CC"/>
    <w:rsid w:val="00967046"/>
    <w:rsid w:val="0096774F"/>
    <w:rsid w:val="009677B6"/>
    <w:rsid w:val="009679B3"/>
    <w:rsid w:val="00967B5B"/>
    <w:rsid w:val="00970CC1"/>
    <w:rsid w:val="0097166A"/>
    <w:rsid w:val="009722C4"/>
    <w:rsid w:val="00972525"/>
    <w:rsid w:val="009727CE"/>
    <w:rsid w:val="00972B6A"/>
    <w:rsid w:val="009738FE"/>
    <w:rsid w:val="0097421F"/>
    <w:rsid w:val="0097437F"/>
    <w:rsid w:val="009750D4"/>
    <w:rsid w:val="00976283"/>
    <w:rsid w:val="00976B1E"/>
    <w:rsid w:val="0097778D"/>
    <w:rsid w:val="00980A28"/>
    <w:rsid w:val="00980B1F"/>
    <w:rsid w:val="00981410"/>
    <w:rsid w:val="00981AB3"/>
    <w:rsid w:val="00982215"/>
    <w:rsid w:val="00982787"/>
    <w:rsid w:val="00982A82"/>
    <w:rsid w:val="00982EEC"/>
    <w:rsid w:val="00983144"/>
    <w:rsid w:val="00983587"/>
    <w:rsid w:val="00983991"/>
    <w:rsid w:val="00984A0E"/>
    <w:rsid w:val="00985397"/>
    <w:rsid w:val="009856A0"/>
    <w:rsid w:val="0098590E"/>
    <w:rsid w:val="00985E1E"/>
    <w:rsid w:val="0098697B"/>
    <w:rsid w:val="00986A3B"/>
    <w:rsid w:val="00986CDE"/>
    <w:rsid w:val="009873B1"/>
    <w:rsid w:val="0098770B"/>
    <w:rsid w:val="00987997"/>
    <w:rsid w:val="009879B2"/>
    <w:rsid w:val="0099021F"/>
    <w:rsid w:val="00990833"/>
    <w:rsid w:val="009910A4"/>
    <w:rsid w:val="0099121D"/>
    <w:rsid w:val="00991821"/>
    <w:rsid w:val="009922AC"/>
    <w:rsid w:val="00993433"/>
    <w:rsid w:val="00993CE6"/>
    <w:rsid w:val="00993F80"/>
    <w:rsid w:val="00994309"/>
    <w:rsid w:val="009943CA"/>
    <w:rsid w:val="0099481C"/>
    <w:rsid w:val="009949C4"/>
    <w:rsid w:val="009951F1"/>
    <w:rsid w:val="00995BA7"/>
    <w:rsid w:val="00996B72"/>
    <w:rsid w:val="00996BC1"/>
    <w:rsid w:val="0099733A"/>
    <w:rsid w:val="00997448"/>
    <w:rsid w:val="00997EA6"/>
    <w:rsid w:val="00997FB1"/>
    <w:rsid w:val="009A03B2"/>
    <w:rsid w:val="009A0AAC"/>
    <w:rsid w:val="009A115B"/>
    <w:rsid w:val="009A12E6"/>
    <w:rsid w:val="009A19B4"/>
    <w:rsid w:val="009A1E35"/>
    <w:rsid w:val="009A2AF5"/>
    <w:rsid w:val="009A2C48"/>
    <w:rsid w:val="009A3CDC"/>
    <w:rsid w:val="009A4023"/>
    <w:rsid w:val="009A5698"/>
    <w:rsid w:val="009A5818"/>
    <w:rsid w:val="009A6227"/>
    <w:rsid w:val="009A67A7"/>
    <w:rsid w:val="009A7270"/>
    <w:rsid w:val="009A7341"/>
    <w:rsid w:val="009A7B62"/>
    <w:rsid w:val="009A7F5A"/>
    <w:rsid w:val="009B047E"/>
    <w:rsid w:val="009B088C"/>
    <w:rsid w:val="009B0BD7"/>
    <w:rsid w:val="009B134A"/>
    <w:rsid w:val="009B1C0E"/>
    <w:rsid w:val="009B1D73"/>
    <w:rsid w:val="009B1E6D"/>
    <w:rsid w:val="009B23D7"/>
    <w:rsid w:val="009B2607"/>
    <w:rsid w:val="009B2F96"/>
    <w:rsid w:val="009B4580"/>
    <w:rsid w:val="009B4AC8"/>
    <w:rsid w:val="009B503C"/>
    <w:rsid w:val="009B5557"/>
    <w:rsid w:val="009B5998"/>
    <w:rsid w:val="009B59BA"/>
    <w:rsid w:val="009B59F8"/>
    <w:rsid w:val="009B65A0"/>
    <w:rsid w:val="009B682B"/>
    <w:rsid w:val="009B7039"/>
    <w:rsid w:val="009B7361"/>
    <w:rsid w:val="009B74BB"/>
    <w:rsid w:val="009C003D"/>
    <w:rsid w:val="009C195A"/>
    <w:rsid w:val="009C247E"/>
    <w:rsid w:val="009C27D3"/>
    <w:rsid w:val="009C2AC3"/>
    <w:rsid w:val="009C2FF0"/>
    <w:rsid w:val="009C338C"/>
    <w:rsid w:val="009C3922"/>
    <w:rsid w:val="009C3EE1"/>
    <w:rsid w:val="009C46C9"/>
    <w:rsid w:val="009C47F3"/>
    <w:rsid w:val="009C4EAF"/>
    <w:rsid w:val="009C52BF"/>
    <w:rsid w:val="009C5A9E"/>
    <w:rsid w:val="009C5C48"/>
    <w:rsid w:val="009C5E8F"/>
    <w:rsid w:val="009C6D0F"/>
    <w:rsid w:val="009C6E24"/>
    <w:rsid w:val="009C6EBE"/>
    <w:rsid w:val="009C7479"/>
    <w:rsid w:val="009C7519"/>
    <w:rsid w:val="009C7697"/>
    <w:rsid w:val="009C7BF0"/>
    <w:rsid w:val="009C7E63"/>
    <w:rsid w:val="009D0219"/>
    <w:rsid w:val="009D034B"/>
    <w:rsid w:val="009D0499"/>
    <w:rsid w:val="009D074C"/>
    <w:rsid w:val="009D08A9"/>
    <w:rsid w:val="009D0F85"/>
    <w:rsid w:val="009D124C"/>
    <w:rsid w:val="009D14FE"/>
    <w:rsid w:val="009D1DEC"/>
    <w:rsid w:val="009D2F9D"/>
    <w:rsid w:val="009D3115"/>
    <w:rsid w:val="009D3953"/>
    <w:rsid w:val="009D3A1C"/>
    <w:rsid w:val="009D3FA1"/>
    <w:rsid w:val="009D43C7"/>
    <w:rsid w:val="009D459C"/>
    <w:rsid w:val="009D5227"/>
    <w:rsid w:val="009D52C0"/>
    <w:rsid w:val="009D5306"/>
    <w:rsid w:val="009D560E"/>
    <w:rsid w:val="009D5B87"/>
    <w:rsid w:val="009D6140"/>
    <w:rsid w:val="009D6205"/>
    <w:rsid w:val="009D684F"/>
    <w:rsid w:val="009D6AD2"/>
    <w:rsid w:val="009D6EC5"/>
    <w:rsid w:val="009E0289"/>
    <w:rsid w:val="009E07B6"/>
    <w:rsid w:val="009E0AA3"/>
    <w:rsid w:val="009E0E70"/>
    <w:rsid w:val="009E11A4"/>
    <w:rsid w:val="009E1605"/>
    <w:rsid w:val="009E166B"/>
    <w:rsid w:val="009E1979"/>
    <w:rsid w:val="009E1A87"/>
    <w:rsid w:val="009E2FCF"/>
    <w:rsid w:val="009E303F"/>
    <w:rsid w:val="009E3320"/>
    <w:rsid w:val="009E3646"/>
    <w:rsid w:val="009E3C9E"/>
    <w:rsid w:val="009E472D"/>
    <w:rsid w:val="009E4BA6"/>
    <w:rsid w:val="009E5140"/>
    <w:rsid w:val="009E7451"/>
    <w:rsid w:val="009E77AB"/>
    <w:rsid w:val="009E7C11"/>
    <w:rsid w:val="009E7DDD"/>
    <w:rsid w:val="009F00DA"/>
    <w:rsid w:val="009F069B"/>
    <w:rsid w:val="009F0727"/>
    <w:rsid w:val="009F1555"/>
    <w:rsid w:val="009F15FB"/>
    <w:rsid w:val="009F18F7"/>
    <w:rsid w:val="009F19B9"/>
    <w:rsid w:val="009F1D12"/>
    <w:rsid w:val="009F25A8"/>
    <w:rsid w:val="009F28A4"/>
    <w:rsid w:val="009F2945"/>
    <w:rsid w:val="009F2C0E"/>
    <w:rsid w:val="009F2D93"/>
    <w:rsid w:val="009F3248"/>
    <w:rsid w:val="009F3261"/>
    <w:rsid w:val="009F3436"/>
    <w:rsid w:val="009F3856"/>
    <w:rsid w:val="009F3C85"/>
    <w:rsid w:val="009F3CC1"/>
    <w:rsid w:val="009F49FA"/>
    <w:rsid w:val="009F4D18"/>
    <w:rsid w:val="009F51F0"/>
    <w:rsid w:val="009F524B"/>
    <w:rsid w:val="009F58C8"/>
    <w:rsid w:val="009F6130"/>
    <w:rsid w:val="009F6A3F"/>
    <w:rsid w:val="009F6EA6"/>
    <w:rsid w:val="009F6F1C"/>
    <w:rsid w:val="009F7259"/>
    <w:rsid w:val="009F7E08"/>
    <w:rsid w:val="009F7F6B"/>
    <w:rsid w:val="00A00D69"/>
    <w:rsid w:val="00A00E8D"/>
    <w:rsid w:val="00A015B8"/>
    <w:rsid w:val="00A01A0F"/>
    <w:rsid w:val="00A031AF"/>
    <w:rsid w:val="00A0352D"/>
    <w:rsid w:val="00A03EEF"/>
    <w:rsid w:val="00A03FF2"/>
    <w:rsid w:val="00A0496D"/>
    <w:rsid w:val="00A04C99"/>
    <w:rsid w:val="00A04D9F"/>
    <w:rsid w:val="00A052DC"/>
    <w:rsid w:val="00A063A0"/>
    <w:rsid w:val="00A06731"/>
    <w:rsid w:val="00A06EBB"/>
    <w:rsid w:val="00A06F8B"/>
    <w:rsid w:val="00A106F8"/>
    <w:rsid w:val="00A1083A"/>
    <w:rsid w:val="00A10B08"/>
    <w:rsid w:val="00A117BA"/>
    <w:rsid w:val="00A11BD8"/>
    <w:rsid w:val="00A11D93"/>
    <w:rsid w:val="00A11EC2"/>
    <w:rsid w:val="00A126B7"/>
    <w:rsid w:val="00A12A2F"/>
    <w:rsid w:val="00A13017"/>
    <w:rsid w:val="00A131CC"/>
    <w:rsid w:val="00A134D5"/>
    <w:rsid w:val="00A1375C"/>
    <w:rsid w:val="00A137BF"/>
    <w:rsid w:val="00A13AAA"/>
    <w:rsid w:val="00A13FE0"/>
    <w:rsid w:val="00A14828"/>
    <w:rsid w:val="00A14B32"/>
    <w:rsid w:val="00A1522F"/>
    <w:rsid w:val="00A15673"/>
    <w:rsid w:val="00A17A2C"/>
    <w:rsid w:val="00A17E42"/>
    <w:rsid w:val="00A2031F"/>
    <w:rsid w:val="00A20477"/>
    <w:rsid w:val="00A20DF1"/>
    <w:rsid w:val="00A20F20"/>
    <w:rsid w:val="00A20FDE"/>
    <w:rsid w:val="00A21814"/>
    <w:rsid w:val="00A2256E"/>
    <w:rsid w:val="00A22BEA"/>
    <w:rsid w:val="00A23004"/>
    <w:rsid w:val="00A23CC2"/>
    <w:rsid w:val="00A23E83"/>
    <w:rsid w:val="00A23EAD"/>
    <w:rsid w:val="00A25CDB"/>
    <w:rsid w:val="00A26431"/>
    <w:rsid w:val="00A2755A"/>
    <w:rsid w:val="00A27AD8"/>
    <w:rsid w:val="00A3006F"/>
    <w:rsid w:val="00A302AC"/>
    <w:rsid w:val="00A302BA"/>
    <w:rsid w:val="00A3030B"/>
    <w:rsid w:val="00A30D08"/>
    <w:rsid w:val="00A30F36"/>
    <w:rsid w:val="00A311D6"/>
    <w:rsid w:val="00A3136B"/>
    <w:rsid w:val="00A31599"/>
    <w:rsid w:val="00A31749"/>
    <w:rsid w:val="00A3232B"/>
    <w:rsid w:val="00A32710"/>
    <w:rsid w:val="00A329F9"/>
    <w:rsid w:val="00A32FA1"/>
    <w:rsid w:val="00A32FA7"/>
    <w:rsid w:val="00A32FF5"/>
    <w:rsid w:val="00A33254"/>
    <w:rsid w:val="00A33962"/>
    <w:rsid w:val="00A33ED9"/>
    <w:rsid w:val="00A33EDB"/>
    <w:rsid w:val="00A33F7E"/>
    <w:rsid w:val="00A340E9"/>
    <w:rsid w:val="00A342AC"/>
    <w:rsid w:val="00A35620"/>
    <w:rsid w:val="00A36070"/>
    <w:rsid w:val="00A36AF7"/>
    <w:rsid w:val="00A36CBF"/>
    <w:rsid w:val="00A371A1"/>
    <w:rsid w:val="00A371E5"/>
    <w:rsid w:val="00A376D7"/>
    <w:rsid w:val="00A376EF"/>
    <w:rsid w:val="00A37CF5"/>
    <w:rsid w:val="00A37F3B"/>
    <w:rsid w:val="00A408F6"/>
    <w:rsid w:val="00A40958"/>
    <w:rsid w:val="00A409A6"/>
    <w:rsid w:val="00A412BC"/>
    <w:rsid w:val="00A413E4"/>
    <w:rsid w:val="00A41750"/>
    <w:rsid w:val="00A41AEE"/>
    <w:rsid w:val="00A42601"/>
    <w:rsid w:val="00A43921"/>
    <w:rsid w:val="00A43D6A"/>
    <w:rsid w:val="00A43DEB"/>
    <w:rsid w:val="00A44258"/>
    <w:rsid w:val="00A4426A"/>
    <w:rsid w:val="00A44441"/>
    <w:rsid w:val="00A4457E"/>
    <w:rsid w:val="00A447C7"/>
    <w:rsid w:val="00A44C62"/>
    <w:rsid w:val="00A46600"/>
    <w:rsid w:val="00A47877"/>
    <w:rsid w:val="00A47E4A"/>
    <w:rsid w:val="00A501C4"/>
    <w:rsid w:val="00A501EE"/>
    <w:rsid w:val="00A51399"/>
    <w:rsid w:val="00A51498"/>
    <w:rsid w:val="00A51519"/>
    <w:rsid w:val="00A51D6F"/>
    <w:rsid w:val="00A51E13"/>
    <w:rsid w:val="00A522AD"/>
    <w:rsid w:val="00A52688"/>
    <w:rsid w:val="00A5496A"/>
    <w:rsid w:val="00A54ABF"/>
    <w:rsid w:val="00A54D78"/>
    <w:rsid w:val="00A5587D"/>
    <w:rsid w:val="00A5657C"/>
    <w:rsid w:val="00A6080D"/>
    <w:rsid w:val="00A60F95"/>
    <w:rsid w:val="00A612E5"/>
    <w:rsid w:val="00A61951"/>
    <w:rsid w:val="00A6231A"/>
    <w:rsid w:val="00A624D3"/>
    <w:rsid w:val="00A62600"/>
    <w:rsid w:val="00A62AFA"/>
    <w:rsid w:val="00A62BE7"/>
    <w:rsid w:val="00A62CF1"/>
    <w:rsid w:val="00A63158"/>
    <w:rsid w:val="00A63175"/>
    <w:rsid w:val="00A63908"/>
    <w:rsid w:val="00A63C21"/>
    <w:rsid w:val="00A645E1"/>
    <w:rsid w:val="00A646B3"/>
    <w:rsid w:val="00A64954"/>
    <w:rsid w:val="00A6496E"/>
    <w:rsid w:val="00A6596C"/>
    <w:rsid w:val="00A67332"/>
    <w:rsid w:val="00A6770C"/>
    <w:rsid w:val="00A67975"/>
    <w:rsid w:val="00A7141B"/>
    <w:rsid w:val="00A715C1"/>
    <w:rsid w:val="00A71A59"/>
    <w:rsid w:val="00A71D0D"/>
    <w:rsid w:val="00A71D9B"/>
    <w:rsid w:val="00A72ABC"/>
    <w:rsid w:val="00A735DA"/>
    <w:rsid w:val="00A73624"/>
    <w:rsid w:val="00A742EB"/>
    <w:rsid w:val="00A74BDB"/>
    <w:rsid w:val="00A75D4D"/>
    <w:rsid w:val="00A765C8"/>
    <w:rsid w:val="00A76A72"/>
    <w:rsid w:val="00A77018"/>
    <w:rsid w:val="00A7730A"/>
    <w:rsid w:val="00A7731C"/>
    <w:rsid w:val="00A77321"/>
    <w:rsid w:val="00A7775A"/>
    <w:rsid w:val="00A77E77"/>
    <w:rsid w:val="00A80172"/>
    <w:rsid w:val="00A80174"/>
    <w:rsid w:val="00A80332"/>
    <w:rsid w:val="00A8092A"/>
    <w:rsid w:val="00A80FF1"/>
    <w:rsid w:val="00A8101D"/>
    <w:rsid w:val="00A814F8"/>
    <w:rsid w:val="00A821B7"/>
    <w:rsid w:val="00A82656"/>
    <w:rsid w:val="00A82669"/>
    <w:rsid w:val="00A82DF4"/>
    <w:rsid w:val="00A8357B"/>
    <w:rsid w:val="00A836B7"/>
    <w:rsid w:val="00A84001"/>
    <w:rsid w:val="00A84004"/>
    <w:rsid w:val="00A84616"/>
    <w:rsid w:val="00A84684"/>
    <w:rsid w:val="00A8488A"/>
    <w:rsid w:val="00A84C67"/>
    <w:rsid w:val="00A84C88"/>
    <w:rsid w:val="00A84F27"/>
    <w:rsid w:val="00A85AAE"/>
    <w:rsid w:val="00A85B41"/>
    <w:rsid w:val="00A86134"/>
    <w:rsid w:val="00A865BC"/>
    <w:rsid w:val="00A865CB"/>
    <w:rsid w:val="00A8723F"/>
    <w:rsid w:val="00A879AD"/>
    <w:rsid w:val="00A87FB6"/>
    <w:rsid w:val="00A90105"/>
    <w:rsid w:val="00A90D48"/>
    <w:rsid w:val="00A90D91"/>
    <w:rsid w:val="00A90D93"/>
    <w:rsid w:val="00A914EA"/>
    <w:rsid w:val="00A91B3A"/>
    <w:rsid w:val="00A91EA2"/>
    <w:rsid w:val="00A92615"/>
    <w:rsid w:val="00A92C7C"/>
    <w:rsid w:val="00A93610"/>
    <w:rsid w:val="00A944A2"/>
    <w:rsid w:val="00A947EF"/>
    <w:rsid w:val="00A9606F"/>
    <w:rsid w:val="00A9645F"/>
    <w:rsid w:val="00A97854"/>
    <w:rsid w:val="00AA015D"/>
    <w:rsid w:val="00AA0BA5"/>
    <w:rsid w:val="00AA0E14"/>
    <w:rsid w:val="00AA10D0"/>
    <w:rsid w:val="00AA128C"/>
    <w:rsid w:val="00AA1456"/>
    <w:rsid w:val="00AA16EC"/>
    <w:rsid w:val="00AA24B1"/>
    <w:rsid w:val="00AA2790"/>
    <w:rsid w:val="00AA377A"/>
    <w:rsid w:val="00AA3AC5"/>
    <w:rsid w:val="00AA3EA2"/>
    <w:rsid w:val="00AA409E"/>
    <w:rsid w:val="00AA45B4"/>
    <w:rsid w:val="00AA4BDA"/>
    <w:rsid w:val="00AA4CBF"/>
    <w:rsid w:val="00AA4F28"/>
    <w:rsid w:val="00AA5227"/>
    <w:rsid w:val="00AA5660"/>
    <w:rsid w:val="00AA5724"/>
    <w:rsid w:val="00AA5831"/>
    <w:rsid w:val="00AA5843"/>
    <w:rsid w:val="00AA627F"/>
    <w:rsid w:val="00AA6569"/>
    <w:rsid w:val="00AA66DA"/>
    <w:rsid w:val="00AA6AEC"/>
    <w:rsid w:val="00AA6D0C"/>
    <w:rsid w:val="00AA710F"/>
    <w:rsid w:val="00AA740A"/>
    <w:rsid w:val="00AA77C0"/>
    <w:rsid w:val="00AA7BE7"/>
    <w:rsid w:val="00AB02BA"/>
    <w:rsid w:val="00AB0B57"/>
    <w:rsid w:val="00AB0D53"/>
    <w:rsid w:val="00AB140A"/>
    <w:rsid w:val="00AB2DBC"/>
    <w:rsid w:val="00AB302A"/>
    <w:rsid w:val="00AB35EF"/>
    <w:rsid w:val="00AB3909"/>
    <w:rsid w:val="00AB3C12"/>
    <w:rsid w:val="00AB3D76"/>
    <w:rsid w:val="00AB4BDA"/>
    <w:rsid w:val="00AB592D"/>
    <w:rsid w:val="00AB5D94"/>
    <w:rsid w:val="00AB5F26"/>
    <w:rsid w:val="00AB638A"/>
    <w:rsid w:val="00AB68DE"/>
    <w:rsid w:val="00AB6F99"/>
    <w:rsid w:val="00AB748C"/>
    <w:rsid w:val="00AB7562"/>
    <w:rsid w:val="00AB7670"/>
    <w:rsid w:val="00AB78DE"/>
    <w:rsid w:val="00AB7F3B"/>
    <w:rsid w:val="00AC04A7"/>
    <w:rsid w:val="00AC07D3"/>
    <w:rsid w:val="00AC1E79"/>
    <w:rsid w:val="00AC20E4"/>
    <w:rsid w:val="00AC21C1"/>
    <w:rsid w:val="00AC25E3"/>
    <w:rsid w:val="00AC3003"/>
    <w:rsid w:val="00AC3177"/>
    <w:rsid w:val="00AC3880"/>
    <w:rsid w:val="00AC3A2A"/>
    <w:rsid w:val="00AC3F43"/>
    <w:rsid w:val="00AC505E"/>
    <w:rsid w:val="00AC5BCC"/>
    <w:rsid w:val="00AC5FB5"/>
    <w:rsid w:val="00AC684F"/>
    <w:rsid w:val="00AC6B4D"/>
    <w:rsid w:val="00AC7128"/>
    <w:rsid w:val="00AC7D02"/>
    <w:rsid w:val="00AD068E"/>
    <w:rsid w:val="00AD0B81"/>
    <w:rsid w:val="00AD13ED"/>
    <w:rsid w:val="00AD2D0E"/>
    <w:rsid w:val="00AD3235"/>
    <w:rsid w:val="00AD3722"/>
    <w:rsid w:val="00AD3E7E"/>
    <w:rsid w:val="00AD42AC"/>
    <w:rsid w:val="00AD439F"/>
    <w:rsid w:val="00AD448E"/>
    <w:rsid w:val="00AD48F3"/>
    <w:rsid w:val="00AD5E4E"/>
    <w:rsid w:val="00AD6751"/>
    <w:rsid w:val="00AD67C1"/>
    <w:rsid w:val="00AD6955"/>
    <w:rsid w:val="00AD7527"/>
    <w:rsid w:val="00AD795B"/>
    <w:rsid w:val="00AD7B93"/>
    <w:rsid w:val="00AE0774"/>
    <w:rsid w:val="00AE0C1B"/>
    <w:rsid w:val="00AE13F7"/>
    <w:rsid w:val="00AE161A"/>
    <w:rsid w:val="00AE185F"/>
    <w:rsid w:val="00AE18FD"/>
    <w:rsid w:val="00AE1F3F"/>
    <w:rsid w:val="00AE27CD"/>
    <w:rsid w:val="00AE3DB3"/>
    <w:rsid w:val="00AE4978"/>
    <w:rsid w:val="00AE49A8"/>
    <w:rsid w:val="00AE4BD6"/>
    <w:rsid w:val="00AE4D97"/>
    <w:rsid w:val="00AE61F5"/>
    <w:rsid w:val="00AE75DD"/>
    <w:rsid w:val="00AE76EB"/>
    <w:rsid w:val="00AE79C3"/>
    <w:rsid w:val="00AE7E1B"/>
    <w:rsid w:val="00AF1314"/>
    <w:rsid w:val="00AF22F0"/>
    <w:rsid w:val="00AF2344"/>
    <w:rsid w:val="00AF292A"/>
    <w:rsid w:val="00AF2D07"/>
    <w:rsid w:val="00AF3141"/>
    <w:rsid w:val="00AF370C"/>
    <w:rsid w:val="00AF4CE3"/>
    <w:rsid w:val="00AF5B8F"/>
    <w:rsid w:val="00AF5E66"/>
    <w:rsid w:val="00AF6416"/>
    <w:rsid w:val="00AF677F"/>
    <w:rsid w:val="00AF6C9B"/>
    <w:rsid w:val="00AF6DC2"/>
    <w:rsid w:val="00AF7390"/>
    <w:rsid w:val="00AF74BD"/>
    <w:rsid w:val="00AF76CF"/>
    <w:rsid w:val="00B00018"/>
    <w:rsid w:val="00B000E4"/>
    <w:rsid w:val="00B000FF"/>
    <w:rsid w:val="00B004CF"/>
    <w:rsid w:val="00B00979"/>
    <w:rsid w:val="00B00AC9"/>
    <w:rsid w:val="00B01D0E"/>
    <w:rsid w:val="00B01D5C"/>
    <w:rsid w:val="00B020FD"/>
    <w:rsid w:val="00B0235F"/>
    <w:rsid w:val="00B0262A"/>
    <w:rsid w:val="00B02BFB"/>
    <w:rsid w:val="00B02F44"/>
    <w:rsid w:val="00B0346A"/>
    <w:rsid w:val="00B0461B"/>
    <w:rsid w:val="00B060D3"/>
    <w:rsid w:val="00B0613E"/>
    <w:rsid w:val="00B06220"/>
    <w:rsid w:val="00B06FDE"/>
    <w:rsid w:val="00B073E3"/>
    <w:rsid w:val="00B07614"/>
    <w:rsid w:val="00B07B93"/>
    <w:rsid w:val="00B106DF"/>
    <w:rsid w:val="00B10775"/>
    <w:rsid w:val="00B1078C"/>
    <w:rsid w:val="00B10AA1"/>
    <w:rsid w:val="00B10B9F"/>
    <w:rsid w:val="00B10C9B"/>
    <w:rsid w:val="00B11761"/>
    <w:rsid w:val="00B1180D"/>
    <w:rsid w:val="00B11C14"/>
    <w:rsid w:val="00B123D3"/>
    <w:rsid w:val="00B1249D"/>
    <w:rsid w:val="00B12546"/>
    <w:rsid w:val="00B12610"/>
    <w:rsid w:val="00B12BF2"/>
    <w:rsid w:val="00B1372B"/>
    <w:rsid w:val="00B13AEE"/>
    <w:rsid w:val="00B149FC"/>
    <w:rsid w:val="00B150F6"/>
    <w:rsid w:val="00B161B6"/>
    <w:rsid w:val="00B16243"/>
    <w:rsid w:val="00B16634"/>
    <w:rsid w:val="00B16BD0"/>
    <w:rsid w:val="00B17B1A"/>
    <w:rsid w:val="00B2051F"/>
    <w:rsid w:val="00B209FB"/>
    <w:rsid w:val="00B20B85"/>
    <w:rsid w:val="00B2101A"/>
    <w:rsid w:val="00B2114D"/>
    <w:rsid w:val="00B22488"/>
    <w:rsid w:val="00B22566"/>
    <w:rsid w:val="00B22CA0"/>
    <w:rsid w:val="00B22CFA"/>
    <w:rsid w:val="00B22FF8"/>
    <w:rsid w:val="00B235A9"/>
    <w:rsid w:val="00B23711"/>
    <w:rsid w:val="00B2393B"/>
    <w:rsid w:val="00B240BA"/>
    <w:rsid w:val="00B24DE9"/>
    <w:rsid w:val="00B2643F"/>
    <w:rsid w:val="00B2742C"/>
    <w:rsid w:val="00B274B7"/>
    <w:rsid w:val="00B275DB"/>
    <w:rsid w:val="00B27881"/>
    <w:rsid w:val="00B278A6"/>
    <w:rsid w:val="00B27B52"/>
    <w:rsid w:val="00B301E8"/>
    <w:rsid w:val="00B307EC"/>
    <w:rsid w:val="00B30B39"/>
    <w:rsid w:val="00B31B72"/>
    <w:rsid w:val="00B31D2E"/>
    <w:rsid w:val="00B32297"/>
    <w:rsid w:val="00B322B3"/>
    <w:rsid w:val="00B32B51"/>
    <w:rsid w:val="00B32D37"/>
    <w:rsid w:val="00B33052"/>
    <w:rsid w:val="00B3311C"/>
    <w:rsid w:val="00B33180"/>
    <w:rsid w:val="00B338A6"/>
    <w:rsid w:val="00B33A56"/>
    <w:rsid w:val="00B3578B"/>
    <w:rsid w:val="00B35A2E"/>
    <w:rsid w:val="00B35BDF"/>
    <w:rsid w:val="00B36760"/>
    <w:rsid w:val="00B36AF7"/>
    <w:rsid w:val="00B36C2B"/>
    <w:rsid w:val="00B36E7A"/>
    <w:rsid w:val="00B37E73"/>
    <w:rsid w:val="00B37FA5"/>
    <w:rsid w:val="00B4048F"/>
    <w:rsid w:val="00B40C4B"/>
    <w:rsid w:val="00B4110E"/>
    <w:rsid w:val="00B41495"/>
    <w:rsid w:val="00B41BB7"/>
    <w:rsid w:val="00B41E68"/>
    <w:rsid w:val="00B420AA"/>
    <w:rsid w:val="00B427A7"/>
    <w:rsid w:val="00B43EA0"/>
    <w:rsid w:val="00B44024"/>
    <w:rsid w:val="00B443E2"/>
    <w:rsid w:val="00B4491D"/>
    <w:rsid w:val="00B44B77"/>
    <w:rsid w:val="00B44C97"/>
    <w:rsid w:val="00B44E22"/>
    <w:rsid w:val="00B45764"/>
    <w:rsid w:val="00B46BA2"/>
    <w:rsid w:val="00B470F0"/>
    <w:rsid w:val="00B507B9"/>
    <w:rsid w:val="00B50F4A"/>
    <w:rsid w:val="00B5109C"/>
    <w:rsid w:val="00B51832"/>
    <w:rsid w:val="00B52191"/>
    <w:rsid w:val="00B52394"/>
    <w:rsid w:val="00B526C9"/>
    <w:rsid w:val="00B537E5"/>
    <w:rsid w:val="00B53C83"/>
    <w:rsid w:val="00B53FB5"/>
    <w:rsid w:val="00B54333"/>
    <w:rsid w:val="00B54BF6"/>
    <w:rsid w:val="00B54EB6"/>
    <w:rsid w:val="00B554B1"/>
    <w:rsid w:val="00B55FD3"/>
    <w:rsid w:val="00B568AC"/>
    <w:rsid w:val="00B5708F"/>
    <w:rsid w:val="00B57B41"/>
    <w:rsid w:val="00B603B1"/>
    <w:rsid w:val="00B60A46"/>
    <w:rsid w:val="00B614EF"/>
    <w:rsid w:val="00B62025"/>
    <w:rsid w:val="00B6280B"/>
    <w:rsid w:val="00B63813"/>
    <w:rsid w:val="00B63D34"/>
    <w:rsid w:val="00B63E8E"/>
    <w:rsid w:val="00B63F8E"/>
    <w:rsid w:val="00B64337"/>
    <w:rsid w:val="00B647C2"/>
    <w:rsid w:val="00B6503D"/>
    <w:rsid w:val="00B65226"/>
    <w:rsid w:val="00B652E6"/>
    <w:rsid w:val="00B65A31"/>
    <w:rsid w:val="00B6698B"/>
    <w:rsid w:val="00B67645"/>
    <w:rsid w:val="00B677F5"/>
    <w:rsid w:val="00B700D3"/>
    <w:rsid w:val="00B70260"/>
    <w:rsid w:val="00B708E8"/>
    <w:rsid w:val="00B70C66"/>
    <w:rsid w:val="00B70D50"/>
    <w:rsid w:val="00B70FE7"/>
    <w:rsid w:val="00B71B24"/>
    <w:rsid w:val="00B721A1"/>
    <w:rsid w:val="00B729FD"/>
    <w:rsid w:val="00B72E91"/>
    <w:rsid w:val="00B73EA6"/>
    <w:rsid w:val="00B74B32"/>
    <w:rsid w:val="00B74F56"/>
    <w:rsid w:val="00B75675"/>
    <w:rsid w:val="00B75751"/>
    <w:rsid w:val="00B75858"/>
    <w:rsid w:val="00B7593B"/>
    <w:rsid w:val="00B759C1"/>
    <w:rsid w:val="00B75E4F"/>
    <w:rsid w:val="00B76487"/>
    <w:rsid w:val="00B76849"/>
    <w:rsid w:val="00B76F62"/>
    <w:rsid w:val="00B77213"/>
    <w:rsid w:val="00B773F6"/>
    <w:rsid w:val="00B774B5"/>
    <w:rsid w:val="00B81729"/>
    <w:rsid w:val="00B818E3"/>
    <w:rsid w:val="00B82178"/>
    <w:rsid w:val="00B82445"/>
    <w:rsid w:val="00B83E8A"/>
    <w:rsid w:val="00B84526"/>
    <w:rsid w:val="00B84596"/>
    <w:rsid w:val="00B847F5"/>
    <w:rsid w:val="00B84A64"/>
    <w:rsid w:val="00B84D37"/>
    <w:rsid w:val="00B84FF0"/>
    <w:rsid w:val="00B8547E"/>
    <w:rsid w:val="00B85535"/>
    <w:rsid w:val="00B85938"/>
    <w:rsid w:val="00B86D08"/>
    <w:rsid w:val="00B8725A"/>
    <w:rsid w:val="00B8730A"/>
    <w:rsid w:val="00B8757E"/>
    <w:rsid w:val="00B87786"/>
    <w:rsid w:val="00B8780B"/>
    <w:rsid w:val="00B87FC6"/>
    <w:rsid w:val="00B90769"/>
    <w:rsid w:val="00B908C0"/>
    <w:rsid w:val="00B90AA5"/>
    <w:rsid w:val="00B90BDF"/>
    <w:rsid w:val="00B9117B"/>
    <w:rsid w:val="00B913A1"/>
    <w:rsid w:val="00B9194C"/>
    <w:rsid w:val="00B92215"/>
    <w:rsid w:val="00B923D0"/>
    <w:rsid w:val="00B935C6"/>
    <w:rsid w:val="00B93F3D"/>
    <w:rsid w:val="00B94B85"/>
    <w:rsid w:val="00B94D56"/>
    <w:rsid w:val="00B9577E"/>
    <w:rsid w:val="00B96340"/>
    <w:rsid w:val="00B96617"/>
    <w:rsid w:val="00B978BC"/>
    <w:rsid w:val="00B9791F"/>
    <w:rsid w:val="00B97DDF"/>
    <w:rsid w:val="00BA05F6"/>
    <w:rsid w:val="00BA0B73"/>
    <w:rsid w:val="00BA0BF7"/>
    <w:rsid w:val="00BA15C0"/>
    <w:rsid w:val="00BA2130"/>
    <w:rsid w:val="00BA3287"/>
    <w:rsid w:val="00BA34B3"/>
    <w:rsid w:val="00BA42B3"/>
    <w:rsid w:val="00BA4599"/>
    <w:rsid w:val="00BA487A"/>
    <w:rsid w:val="00BA4AF4"/>
    <w:rsid w:val="00BA55E9"/>
    <w:rsid w:val="00BA593C"/>
    <w:rsid w:val="00BA62B1"/>
    <w:rsid w:val="00BA67B3"/>
    <w:rsid w:val="00BA72E2"/>
    <w:rsid w:val="00BA75E6"/>
    <w:rsid w:val="00BA7C49"/>
    <w:rsid w:val="00BA7ED0"/>
    <w:rsid w:val="00BB05B2"/>
    <w:rsid w:val="00BB19AE"/>
    <w:rsid w:val="00BB253D"/>
    <w:rsid w:val="00BB349D"/>
    <w:rsid w:val="00BB446A"/>
    <w:rsid w:val="00BB46F9"/>
    <w:rsid w:val="00BB4952"/>
    <w:rsid w:val="00BB4985"/>
    <w:rsid w:val="00BB5C2B"/>
    <w:rsid w:val="00BB634D"/>
    <w:rsid w:val="00BB6C45"/>
    <w:rsid w:val="00BB6E81"/>
    <w:rsid w:val="00BB6FF6"/>
    <w:rsid w:val="00BB70B6"/>
    <w:rsid w:val="00BC0C77"/>
    <w:rsid w:val="00BC14DC"/>
    <w:rsid w:val="00BC1552"/>
    <w:rsid w:val="00BC1B42"/>
    <w:rsid w:val="00BC1E5B"/>
    <w:rsid w:val="00BC2E21"/>
    <w:rsid w:val="00BC3B8C"/>
    <w:rsid w:val="00BC3FC9"/>
    <w:rsid w:val="00BC443A"/>
    <w:rsid w:val="00BC499A"/>
    <w:rsid w:val="00BC4EE4"/>
    <w:rsid w:val="00BC68A7"/>
    <w:rsid w:val="00BC6B86"/>
    <w:rsid w:val="00BC6EDF"/>
    <w:rsid w:val="00BC7329"/>
    <w:rsid w:val="00BC7439"/>
    <w:rsid w:val="00BC7C5B"/>
    <w:rsid w:val="00BC7CBC"/>
    <w:rsid w:val="00BD03C7"/>
    <w:rsid w:val="00BD0B16"/>
    <w:rsid w:val="00BD0ED5"/>
    <w:rsid w:val="00BD2FA3"/>
    <w:rsid w:val="00BD4B56"/>
    <w:rsid w:val="00BD5048"/>
    <w:rsid w:val="00BD5998"/>
    <w:rsid w:val="00BD5D66"/>
    <w:rsid w:val="00BD6036"/>
    <w:rsid w:val="00BD6B89"/>
    <w:rsid w:val="00BD710F"/>
    <w:rsid w:val="00BD71E1"/>
    <w:rsid w:val="00BD7931"/>
    <w:rsid w:val="00BD7A7C"/>
    <w:rsid w:val="00BE030E"/>
    <w:rsid w:val="00BE0658"/>
    <w:rsid w:val="00BE0838"/>
    <w:rsid w:val="00BE0DBF"/>
    <w:rsid w:val="00BE2C0F"/>
    <w:rsid w:val="00BE327A"/>
    <w:rsid w:val="00BE3415"/>
    <w:rsid w:val="00BE390E"/>
    <w:rsid w:val="00BE449F"/>
    <w:rsid w:val="00BE51F5"/>
    <w:rsid w:val="00BE5A82"/>
    <w:rsid w:val="00BE5D6C"/>
    <w:rsid w:val="00BE5F01"/>
    <w:rsid w:val="00BE63B2"/>
    <w:rsid w:val="00BE6673"/>
    <w:rsid w:val="00BE6692"/>
    <w:rsid w:val="00BE66EB"/>
    <w:rsid w:val="00BE6926"/>
    <w:rsid w:val="00BE6ADC"/>
    <w:rsid w:val="00BE6C9F"/>
    <w:rsid w:val="00BE6E52"/>
    <w:rsid w:val="00BE7FE1"/>
    <w:rsid w:val="00BF05BD"/>
    <w:rsid w:val="00BF09E5"/>
    <w:rsid w:val="00BF19BE"/>
    <w:rsid w:val="00BF1C0D"/>
    <w:rsid w:val="00BF1DDB"/>
    <w:rsid w:val="00BF2C21"/>
    <w:rsid w:val="00BF3803"/>
    <w:rsid w:val="00BF3819"/>
    <w:rsid w:val="00BF3FCA"/>
    <w:rsid w:val="00BF5237"/>
    <w:rsid w:val="00BF531D"/>
    <w:rsid w:val="00BF5BE3"/>
    <w:rsid w:val="00BF601C"/>
    <w:rsid w:val="00BF6230"/>
    <w:rsid w:val="00BF66FC"/>
    <w:rsid w:val="00BF6C1A"/>
    <w:rsid w:val="00BF6F26"/>
    <w:rsid w:val="00BF77DA"/>
    <w:rsid w:val="00BF7869"/>
    <w:rsid w:val="00C005CE"/>
    <w:rsid w:val="00C00BA0"/>
    <w:rsid w:val="00C00BA4"/>
    <w:rsid w:val="00C018F8"/>
    <w:rsid w:val="00C01A67"/>
    <w:rsid w:val="00C01A9A"/>
    <w:rsid w:val="00C01D2A"/>
    <w:rsid w:val="00C02201"/>
    <w:rsid w:val="00C0281F"/>
    <w:rsid w:val="00C02933"/>
    <w:rsid w:val="00C02A40"/>
    <w:rsid w:val="00C0379E"/>
    <w:rsid w:val="00C03A5F"/>
    <w:rsid w:val="00C03E27"/>
    <w:rsid w:val="00C044A7"/>
    <w:rsid w:val="00C0461C"/>
    <w:rsid w:val="00C04D25"/>
    <w:rsid w:val="00C0548A"/>
    <w:rsid w:val="00C05C98"/>
    <w:rsid w:val="00C06142"/>
    <w:rsid w:val="00C062F9"/>
    <w:rsid w:val="00C063F4"/>
    <w:rsid w:val="00C076B5"/>
    <w:rsid w:val="00C07CBB"/>
    <w:rsid w:val="00C07E5E"/>
    <w:rsid w:val="00C100D4"/>
    <w:rsid w:val="00C101CD"/>
    <w:rsid w:val="00C107B8"/>
    <w:rsid w:val="00C10A6D"/>
    <w:rsid w:val="00C10FBF"/>
    <w:rsid w:val="00C1206F"/>
    <w:rsid w:val="00C141D5"/>
    <w:rsid w:val="00C145C3"/>
    <w:rsid w:val="00C14784"/>
    <w:rsid w:val="00C149AE"/>
    <w:rsid w:val="00C14CB5"/>
    <w:rsid w:val="00C14F20"/>
    <w:rsid w:val="00C15146"/>
    <w:rsid w:val="00C15201"/>
    <w:rsid w:val="00C1547D"/>
    <w:rsid w:val="00C15536"/>
    <w:rsid w:val="00C15C40"/>
    <w:rsid w:val="00C16415"/>
    <w:rsid w:val="00C165EC"/>
    <w:rsid w:val="00C17B74"/>
    <w:rsid w:val="00C17E27"/>
    <w:rsid w:val="00C17E7B"/>
    <w:rsid w:val="00C17EEF"/>
    <w:rsid w:val="00C2033C"/>
    <w:rsid w:val="00C208A3"/>
    <w:rsid w:val="00C21D6A"/>
    <w:rsid w:val="00C2264B"/>
    <w:rsid w:val="00C22A18"/>
    <w:rsid w:val="00C22BF4"/>
    <w:rsid w:val="00C241E2"/>
    <w:rsid w:val="00C24672"/>
    <w:rsid w:val="00C24A49"/>
    <w:rsid w:val="00C24B70"/>
    <w:rsid w:val="00C24F83"/>
    <w:rsid w:val="00C25938"/>
    <w:rsid w:val="00C259DE"/>
    <w:rsid w:val="00C2620E"/>
    <w:rsid w:val="00C26871"/>
    <w:rsid w:val="00C26959"/>
    <w:rsid w:val="00C26F08"/>
    <w:rsid w:val="00C271FD"/>
    <w:rsid w:val="00C305B3"/>
    <w:rsid w:val="00C30A84"/>
    <w:rsid w:val="00C30B7B"/>
    <w:rsid w:val="00C311E6"/>
    <w:rsid w:val="00C31529"/>
    <w:rsid w:val="00C32450"/>
    <w:rsid w:val="00C3254B"/>
    <w:rsid w:val="00C32656"/>
    <w:rsid w:val="00C32D59"/>
    <w:rsid w:val="00C32E8B"/>
    <w:rsid w:val="00C33162"/>
    <w:rsid w:val="00C332F1"/>
    <w:rsid w:val="00C33ABA"/>
    <w:rsid w:val="00C33EB9"/>
    <w:rsid w:val="00C34181"/>
    <w:rsid w:val="00C34704"/>
    <w:rsid w:val="00C34AF8"/>
    <w:rsid w:val="00C35518"/>
    <w:rsid w:val="00C35844"/>
    <w:rsid w:val="00C35ABE"/>
    <w:rsid w:val="00C36DBD"/>
    <w:rsid w:val="00C36FC0"/>
    <w:rsid w:val="00C3703B"/>
    <w:rsid w:val="00C3742E"/>
    <w:rsid w:val="00C37E74"/>
    <w:rsid w:val="00C40083"/>
    <w:rsid w:val="00C402F9"/>
    <w:rsid w:val="00C40555"/>
    <w:rsid w:val="00C405D8"/>
    <w:rsid w:val="00C40B63"/>
    <w:rsid w:val="00C4101C"/>
    <w:rsid w:val="00C4153C"/>
    <w:rsid w:val="00C42353"/>
    <w:rsid w:val="00C4315E"/>
    <w:rsid w:val="00C433D8"/>
    <w:rsid w:val="00C4353C"/>
    <w:rsid w:val="00C438C8"/>
    <w:rsid w:val="00C44266"/>
    <w:rsid w:val="00C44544"/>
    <w:rsid w:val="00C454BF"/>
    <w:rsid w:val="00C45B68"/>
    <w:rsid w:val="00C45C87"/>
    <w:rsid w:val="00C45D92"/>
    <w:rsid w:val="00C45E97"/>
    <w:rsid w:val="00C47B38"/>
    <w:rsid w:val="00C47E22"/>
    <w:rsid w:val="00C50032"/>
    <w:rsid w:val="00C502D4"/>
    <w:rsid w:val="00C50829"/>
    <w:rsid w:val="00C50A19"/>
    <w:rsid w:val="00C5109E"/>
    <w:rsid w:val="00C5140C"/>
    <w:rsid w:val="00C51B05"/>
    <w:rsid w:val="00C51DFB"/>
    <w:rsid w:val="00C539C5"/>
    <w:rsid w:val="00C545CE"/>
    <w:rsid w:val="00C54EF0"/>
    <w:rsid w:val="00C555E0"/>
    <w:rsid w:val="00C55BC2"/>
    <w:rsid w:val="00C55DB5"/>
    <w:rsid w:val="00C5619C"/>
    <w:rsid w:val="00C56222"/>
    <w:rsid w:val="00C5631F"/>
    <w:rsid w:val="00C56D0E"/>
    <w:rsid w:val="00C5778D"/>
    <w:rsid w:val="00C57846"/>
    <w:rsid w:val="00C57868"/>
    <w:rsid w:val="00C57FD6"/>
    <w:rsid w:val="00C602E3"/>
    <w:rsid w:val="00C606A6"/>
    <w:rsid w:val="00C60E9B"/>
    <w:rsid w:val="00C616A6"/>
    <w:rsid w:val="00C61DC7"/>
    <w:rsid w:val="00C62B30"/>
    <w:rsid w:val="00C631FB"/>
    <w:rsid w:val="00C63947"/>
    <w:rsid w:val="00C63EF7"/>
    <w:rsid w:val="00C6429C"/>
    <w:rsid w:val="00C655BB"/>
    <w:rsid w:val="00C6725A"/>
    <w:rsid w:val="00C673D2"/>
    <w:rsid w:val="00C6783A"/>
    <w:rsid w:val="00C67B17"/>
    <w:rsid w:val="00C7024A"/>
    <w:rsid w:val="00C70998"/>
    <w:rsid w:val="00C70C91"/>
    <w:rsid w:val="00C710B6"/>
    <w:rsid w:val="00C7183D"/>
    <w:rsid w:val="00C71ACB"/>
    <w:rsid w:val="00C71B41"/>
    <w:rsid w:val="00C71BCB"/>
    <w:rsid w:val="00C71BD8"/>
    <w:rsid w:val="00C71DAF"/>
    <w:rsid w:val="00C72082"/>
    <w:rsid w:val="00C728F7"/>
    <w:rsid w:val="00C73758"/>
    <w:rsid w:val="00C73D53"/>
    <w:rsid w:val="00C740E6"/>
    <w:rsid w:val="00C745B0"/>
    <w:rsid w:val="00C74841"/>
    <w:rsid w:val="00C74BCA"/>
    <w:rsid w:val="00C74D28"/>
    <w:rsid w:val="00C74ED6"/>
    <w:rsid w:val="00C75184"/>
    <w:rsid w:val="00C75CC0"/>
    <w:rsid w:val="00C75FE2"/>
    <w:rsid w:val="00C76509"/>
    <w:rsid w:val="00C76803"/>
    <w:rsid w:val="00C7682B"/>
    <w:rsid w:val="00C76836"/>
    <w:rsid w:val="00C77586"/>
    <w:rsid w:val="00C77D76"/>
    <w:rsid w:val="00C77FE6"/>
    <w:rsid w:val="00C80268"/>
    <w:rsid w:val="00C818A2"/>
    <w:rsid w:val="00C8231A"/>
    <w:rsid w:val="00C825B6"/>
    <w:rsid w:val="00C82DE6"/>
    <w:rsid w:val="00C8340A"/>
    <w:rsid w:val="00C83D9A"/>
    <w:rsid w:val="00C83DD2"/>
    <w:rsid w:val="00C84CFA"/>
    <w:rsid w:val="00C85037"/>
    <w:rsid w:val="00C850B3"/>
    <w:rsid w:val="00C85693"/>
    <w:rsid w:val="00C8674E"/>
    <w:rsid w:val="00C86789"/>
    <w:rsid w:val="00C86C3F"/>
    <w:rsid w:val="00C87A12"/>
    <w:rsid w:val="00C87C5C"/>
    <w:rsid w:val="00C901E1"/>
    <w:rsid w:val="00C9035C"/>
    <w:rsid w:val="00C9036D"/>
    <w:rsid w:val="00C90390"/>
    <w:rsid w:val="00C914B6"/>
    <w:rsid w:val="00C91B6F"/>
    <w:rsid w:val="00C9217E"/>
    <w:rsid w:val="00C935E7"/>
    <w:rsid w:val="00C953EE"/>
    <w:rsid w:val="00C95516"/>
    <w:rsid w:val="00C95895"/>
    <w:rsid w:val="00C95A5C"/>
    <w:rsid w:val="00C96167"/>
    <w:rsid w:val="00C965F0"/>
    <w:rsid w:val="00C966A1"/>
    <w:rsid w:val="00C96C28"/>
    <w:rsid w:val="00C97E6C"/>
    <w:rsid w:val="00CA0236"/>
    <w:rsid w:val="00CA0CE2"/>
    <w:rsid w:val="00CA0FE5"/>
    <w:rsid w:val="00CA1333"/>
    <w:rsid w:val="00CA19C8"/>
    <w:rsid w:val="00CA27A1"/>
    <w:rsid w:val="00CA2CC0"/>
    <w:rsid w:val="00CA2D05"/>
    <w:rsid w:val="00CA43A6"/>
    <w:rsid w:val="00CA4D60"/>
    <w:rsid w:val="00CA4E1C"/>
    <w:rsid w:val="00CA5012"/>
    <w:rsid w:val="00CA50B0"/>
    <w:rsid w:val="00CA5165"/>
    <w:rsid w:val="00CA52FC"/>
    <w:rsid w:val="00CA56B0"/>
    <w:rsid w:val="00CA5BB3"/>
    <w:rsid w:val="00CA5C2C"/>
    <w:rsid w:val="00CA5FEC"/>
    <w:rsid w:val="00CA6B9A"/>
    <w:rsid w:val="00CA6BE8"/>
    <w:rsid w:val="00CA79A1"/>
    <w:rsid w:val="00CA7F4B"/>
    <w:rsid w:val="00CB0AAE"/>
    <w:rsid w:val="00CB1462"/>
    <w:rsid w:val="00CB17EC"/>
    <w:rsid w:val="00CB1F4B"/>
    <w:rsid w:val="00CB201E"/>
    <w:rsid w:val="00CB233E"/>
    <w:rsid w:val="00CB2603"/>
    <w:rsid w:val="00CB2C34"/>
    <w:rsid w:val="00CB3C88"/>
    <w:rsid w:val="00CB3F8E"/>
    <w:rsid w:val="00CB40B1"/>
    <w:rsid w:val="00CB497B"/>
    <w:rsid w:val="00CB4A18"/>
    <w:rsid w:val="00CB5383"/>
    <w:rsid w:val="00CB5A5D"/>
    <w:rsid w:val="00CB607E"/>
    <w:rsid w:val="00CB6855"/>
    <w:rsid w:val="00CB6C4E"/>
    <w:rsid w:val="00CC00CE"/>
    <w:rsid w:val="00CC02AA"/>
    <w:rsid w:val="00CC047E"/>
    <w:rsid w:val="00CC0D15"/>
    <w:rsid w:val="00CC18A8"/>
    <w:rsid w:val="00CC2774"/>
    <w:rsid w:val="00CC31CA"/>
    <w:rsid w:val="00CC3359"/>
    <w:rsid w:val="00CC3483"/>
    <w:rsid w:val="00CC34F4"/>
    <w:rsid w:val="00CC3A09"/>
    <w:rsid w:val="00CC3FDB"/>
    <w:rsid w:val="00CC4109"/>
    <w:rsid w:val="00CC4190"/>
    <w:rsid w:val="00CC481F"/>
    <w:rsid w:val="00CC4909"/>
    <w:rsid w:val="00CC49D3"/>
    <w:rsid w:val="00CC5A3A"/>
    <w:rsid w:val="00CC5B03"/>
    <w:rsid w:val="00CC5E78"/>
    <w:rsid w:val="00CC637E"/>
    <w:rsid w:val="00CC6B65"/>
    <w:rsid w:val="00CC6D70"/>
    <w:rsid w:val="00CC7140"/>
    <w:rsid w:val="00CC72CD"/>
    <w:rsid w:val="00CC7502"/>
    <w:rsid w:val="00CC7E4E"/>
    <w:rsid w:val="00CD0A70"/>
    <w:rsid w:val="00CD1090"/>
    <w:rsid w:val="00CD13F0"/>
    <w:rsid w:val="00CD1DC5"/>
    <w:rsid w:val="00CD1E81"/>
    <w:rsid w:val="00CD2237"/>
    <w:rsid w:val="00CD27E9"/>
    <w:rsid w:val="00CD30D9"/>
    <w:rsid w:val="00CD3394"/>
    <w:rsid w:val="00CD35FE"/>
    <w:rsid w:val="00CD5163"/>
    <w:rsid w:val="00CD5A91"/>
    <w:rsid w:val="00CD5BB7"/>
    <w:rsid w:val="00CD6A35"/>
    <w:rsid w:val="00CD6B2F"/>
    <w:rsid w:val="00CD6DAD"/>
    <w:rsid w:val="00CD7204"/>
    <w:rsid w:val="00CD7353"/>
    <w:rsid w:val="00CD7DAF"/>
    <w:rsid w:val="00CE0363"/>
    <w:rsid w:val="00CE114E"/>
    <w:rsid w:val="00CE1194"/>
    <w:rsid w:val="00CE2558"/>
    <w:rsid w:val="00CE26C4"/>
    <w:rsid w:val="00CE2894"/>
    <w:rsid w:val="00CE3453"/>
    <w:rsid w:val="00CE3C52"/>
    <w:rsid w:val="00CE3CD8"/>
    <w:rsid w:val="00CE3D19"/>
    <w:rsid w:val="00CE42AF"/>
    <w:rsid w:val="00CE42C6"/>
    <w:rsid w:val="00CE50FE"/>
    <w:rsid w:val="00CE511C"/>
    <w:rsid w:val="00CE5EA5"/>
    <w:rsid w:val="00CE63EF"/>
    <w:rsid w:val="00CE655E"/>
    <w:rsid w:val="00CE66F7"/>
    <w:rsid w:val="00CE69B1"/>
    <w:rsid w:val="00CE6E43"/>
    <w:rsid w:val="00CE6F75"/>
    <w:rsid w:val="00CE754C"/>
    <w:rsid w:val="00CE755F"/>
    <w:rsid w:val="00CE77D4"/>
    <w:rsid w:val="00CE7881"/>
    <w:rsid w:val="00CF0E7A"/>
    <w:rsid w:val="00CF1EDE"/>
    <w:rsid w:val="00CF1FE4"/>
    <w:rsid w:val="00CF3097"/>
    <w:rsid w:val="00CF36BA"/>
    <w:rsid w:val="00CF5083"/>
    <w:rsid w:val="00CF551B"/>
    <w:rsid w:val="00CF5735"/>
    <w:rsid w:val="00CF57CB"/>
    <w:rsid w:val="00CF59C0"/>
    <w:rsid w:val="00CF5A73"/>
    <w:rsid w:val="00CF5C1F"/>
    <w:rsid w:val="00CF5D3A"/>
    <w:rsid w:val="00CF5F2D"/>
    <w:rsid w:val="00CF5FAC"/>
    <w:rsid w:val="00CF6FD9"/>
    <w:rsid w:val="00CF78DC"/>
    <w:rsid w:val="00D0026D"/>
    <w:rsid w:val="00D002D3"/>
    <w:rsid w:val="00D01792"/>
    <w:rsid w:val="00D01C04"/>
    <w:rsid w:val="00D0264B"/>
    <w:rsid w:val="00D0287E"/>
    <w:rsid w:val="00D02C5C"/>
    <w:rsid w:val="00D036A1"/>
    <w:rsid w:val="00D042D0"/>
    <w:rsid w:val="00D04301"/>
    <w:rsid w:val="00D0440D"/>
    <w:rsid w:val="00D047CB"/>
    <w:rsid w:val="00D04D7E"/>
    <w:rsid w:val="00D0538A"/>
    <w:rsid w:val="00D057A2"/>
    <w:rsid w:val="00D05B7B"/>
    <w:rsid w:val="00D0638D"/>
    <w:rsid w:val="00D069E2"/>
    <w:rsid w:val="00D06D6C"/>
    <w:rsid w:val="00D06DFC"/>
    <w:rsid w:val="00D07253"/>
    <w:rsid w:val="00D072D7"/>
    <w:rsid w:val="00D07306"/>
    <w:rsid w:val="00D10543"/>
    <w:rsid w:val="00D108F1"/>
    <w:rsid w:val="00D10CF6"/>
    <w:rsid w:val="00D12183"/>
    <w:rsid w:val="00D1229F"/>
    <w:rsid w:val="00D12A06"/>
    <w:rsid w:val="00D1338B"/>
    <w:rsid w:val="00D13465"/>
    <w:rsid w:val="00D13990"/>
    <w:rsid w:val="00D13A5D"/>
    <w:rsid w:val="00D13ED0"/>
    <w:rsid w:val="00D13F32"/>
    <w:rsid w:val="00D13F53"/>
    <w:rsid w:val="00D145DD"/>
    <w:rsid w:val="00D14DF2"/>
    <w:rsid w:val="00D14E64"/>
    <w:rsid w:val="00D15833"/>
    <w:rsid w:val="00D160EB"/>
    <w:rsid w:val="00D16126"/>
    <w:rsid w:val="00D16150"/>
    <w:rsid w:val="00D175A6"/>
    <w:rsid w:val="00D17ABE"/>
    <w:rsid w:val="00D17D1F"/>
    <w:rsid w:val="00D2069D"/>
    <w:rsid w:val="00D208D3"/>
    <w:rsid w:val="00D20BED"/>
    <w:rsid w:val="00D20DA3"/>
    <w:rsid w:val="00D20DB3"/>
    <w:rsid w:val="00D2106E"/>
    <w:rsid w:val="00D2166E"/>
    <w:rsid w:val="00D21931"/>
    <w:rsid w:val="00D21A62"/>
    <w:rsid w:val="00D21B37"/>
    <w:rsid w:val="00D220F4"/>
    <w:rsid w:val="00D22C45"/>
    <w:rsid w:val="00D22D24"/>
    <w:rsid w:val="00D23498"/>
    <w:rsid w:val="00D251F2"/>
    <w:rsid w:val="00D25827"/>
    <w:rsid w:val="00D2627E"/>
    <w:rsid w:val="00D2676D"/>
    <w:rsid w:val="00D26B6A"/>
    <w:rsid w:val="00D26BC4"/>
    <w:rsid w:val="00D2733A"/>
    <w:rsid w:val="00D2777B"/>
    <w:rsid w:val="00D27984"/>
    <w:rsid w:val="00D27B31"/>
    <w:rsid w:val="00D301D3"/>
    <w:rsid w:val="00D30971"/>
    <w:rsid w:val="00D30977"/>
    <w:rsid w:val="00D319A0"/>
    <w:rsid w:val="00D31E72"/>
    <w:rsid w:val="00D31F23"/>
    <w:rsid w:val="00D32605"/>
    <w:rsid w:val="00D32776"/>
    <w:rsid w:val="00D3284E"/>
    <w:rsid w:val="00D32A96"/>
    <w:rsid w:val="00D32B38"/>
    <w:rsid w:val="00D32E4E"/>
    <w:rsid w:val="00D33656"/>
    <w:rsid w:val="00D33F8B"/>
    <w:rsid w:val="00D340D1"/>
    <w:rsid w:val="00D34771"/>
    <w:rsid w:val="00D3626F"/>
    <w:rsid w:val="00D36ECC"/>
    <w:rsid w:val="00D379A8"/>
    <w:rsid w:val="00D40CC8"/>
    <w:rsid w:val="00D40F76"/>
    <w:rsid w:val="00D4177A"/>
    <w:rsid w:val="00D41787"/>
    <w:rsid w:val="00D427CF"/>
    <w:rsid w:val="00D429A7"/>
    <w:rsid w:val="00D43895"/>
    <w:rsid w:val="00D44701"/>
    <w:rsid w:val="00D45456"/>
    <w:rsid w:val="00D4590A"/>
    <w:rsid w:val="00D45BCD"/>
    <w:rsid w:val="00D45E1E"/>
    <w:rsid w:val="00D46B24"/>
    <w:rsid w:val="00D47002"/>
    <w:rsid w:val="00D471AC"/>
    <w:rsid w:val="00D47B5E"/>
    <w:rsid w:val="00D50BE7"/>
    <w:rsid w:val="00D50BED"/>
    <w:rsid w:val="00D50FED"/>
    <w:rsid w:val="00D512BE"/>
    <w:rsid w:val="00D51BC8"/>
    <w:rsid w:val="00D51E9C"/>
    <w:rsid w:val="00D51FA3"/>
    <w:rsid w:val="00D520D1"/>
    <w:rsid w:val="00D53AA8"/>
    <w:rsid w:val="00D5413A"/>
    <w:rsid w:val="00D5490E"/>
    <w:rsid w:val="00D55060"/>
    <w:rsid w:val="00D55571"/>
    <w:rsid w:val="00D559E1"/>
    <w:rsid w:val="00D55DD1"/>
    <w:rsid w:val="00D55E44"/>
    <w:rsid w:val="00D560B7"/>
    <w:rsid w:val="00D561E0"/>
    <w:rsid w:val="00D5638A"/>
    <w:rsid w:val="00D60647"/>
    <w:rsid w:val="00D6092C"/>
    <w:rsid w:val="00D6093A"/>
    <w:rsid w:val="00D60BD5"/>
    <w:rsid w:val="00D60DCB"/>
    <w:rsid w:val="00D61411"/>
    <w:rsid w:val="00D619E4"/>
    <w:rsid w:val="00D61B6D"/>
    <w:rsid w:val="00D61B83"/>
    <w:rsid w:val="00D61C5E"/>
    <w:rsid w:val="00D61CF2"/>
    <w:rsid w:val="00D62CDB"/>
    <w:rsid w:val="00D62D10"/>
    <w:rsid w:val="00D6386A"/>
    <w:rsid w:val="00D65634"/>
    <w:rsid w:val="00D65E9F"/>
    <w:rsid w:val="00D6679E"/>
    <w:rsid w:val="00D66A1B"/>
    <w:rsid w:val="00D67408"/>
    <w:rsid w:val="00D67DE5"/>
    <w:rsid w:val="00D70C62"/>
    <w:rsid w:val="00D70D23"/>
    <w:rsid w:val="00D70DCB"/>
    <w:rsid w:val="00D7130F"/>
    <w:rsid w:val="00D713B0"/>
    <w:rsid w:val="00D71752"/>
    <w:rsid w:val="00D71F39"/>
    <w:rsid w:val="00D71FAA"/>
    <w:rsid w:val="00D72139"/>
    <w:rsid w:val="00D72E7E"/>
    <w:rsid w:val="00D73D99"/>
    <w:rsid w:val="00D73DB8"/>
    <w:rsid w:val="00D73E0E"/>
    <w:rsid w:val="00D74441"/>
    <w:rsid w:val="00D7473B"/>
    <w:rsid w:val="00D74ABB"/>
    <w:rsid w:val="00D74E6F"/>
    <w:rsid w:val="00D76BA4"/>
    <w:rsid w:val="00D76CF4"/>
    <w:rsid w:val="00D779C1"/>
    <w:rsid w:val="00D77F1A"/>
    <w:rsid w:val="00D80640"/>
    <w:rsid w:val="00D80673"/>
    <w:rsid w:val="00D80DF1"/>
    <w:rsid w:val="00D80E40"/>
    <w:rsid w:val="00D8160B"/>
    <w:rsid w:val="00D81E4E"/>
    <w:rsid w:val="00D81F5D"/>
    <w:rsid w:val="00D827FD"/>
    <w:rsid w:val="00D83B7C"/>
    <w:rsid w:val="00D841B1"/>
    <w:rsid w:val="00D84C95"/>
    <w:rsid w:val="00D84D52"/>
    <w:rsid w:val="00D854CF"/>
    <w:rsid w:val="00D85605"/>
    <w:rsid w:val="00D8740D"/>
    <w:rsid w:val="00D906C0"/>
    <w:rsid w:val="00D909AD"/>
    <w:rsid w:val="00D90BE1"/>
    <w:rsid w:val="00D90ECD"/>
    <w:rsid w:val="00D9152D"/>
    <w:rsid w:val="00D91B74"/>
    <w:rsid w:val="00D92118"/>
    <w:rsid w:val="00D923C7"/>
    <w:rsid w:val="00D92632"/>
    <w:rsid w:val="00D92BE7"/>
    <w:rsid w:val="00D92EB9"/>
    <w:rsid w:val="00D93062"/>
    <w:rsid w:val="00D93491"/>
    <w:rsid w:val="00D937F1"/>
    <w:rsid w:val="00D938C4"/>
    <w:rsid w:val="00D943AA"/>
    <w:rsid w:val="00D946B4"/>
    <w:rsid w:val="00D95048"/>
    <w:rsid w:val="00D9510E"/>
    <w:rsid w:val="00D95155"/>
    <w:rsid w:val="00D96285"/>
    <w:rsid w:val="00D963F4"/>
    <w:rsid w:val="00D97771"/>
    <w:rsid w:val="00D97ED9"/>
    <w:rsid w:val="00DA0627"/>
    <w:rsid w:val="00DA0CEE"/>
    <w:rsid w:val="00DA0DBF"/>
    <w:rsid w:val="00DA1AED"/>
    <w:rsid w:val="00DA1C67"/>
    <w:rsid w:val="00DA21EB"/>
    <w:rsid w:val="00DA3823"/>
    <w:rsid w:val="00DA3826"/>
    <w:rsid w:val="00DA3889"/>
    <w:rsid w:val="00DA618A"/>
    <w:rsid w:val="00DA61A7"/>
    <w:rsid w:val="00DA6786"/>
    <w:rsid w:val="00DA6C25"/>
    <w:rsid w:val="00DA6D43"/>
    <w:rsid w:val="00DA7089"/>
    <w:rsid w:val="00DA767A"/>
    <w:rsid w:val="00DA78FF"/>
    <w:rsid w:val="00DB0041"/>
    <w:rsid w:val="00DB13D1"/>
    <w:rsid w:val="00DB1E98"/>
    <w:rsid w:val="00DB2A4C"/>
    <w:rsid w:val="00DB35EE"/>
    <w:rsid w:val="00DB47A7"/>
    <w:rsid w:val="00DB4818"/>
    <w:rsid w:val="00DB6061"/>
    <w:rsid w:val="00DB6273"/>
    <w:rsid w:val="00DB6385"/>
    <w:rsid w:val="00DB683A"/>
    <w:rsid w:val="00DB69FD"/>
    <w:rsid w:val="00DB6A7B"/>
    <w:rsid w:val="00DB6B91"/>
    <w:rsid w:val="00DB7D81"/>
    <w:rsid w:val="00DC0D65"/>
    <w:rsid w:val="00DC1224"/>
    <w:rsid w:val="00DC1D4A"/>
    <w:rsid w:val="00DC3325"/>
    <w:rsid w:val="00DC39AC"/>
    <w:rsid w:val="00DC3CBF"/>
    <w:rsid w:val="00DC43F8"/>
    <w:rsid w:val="00DC4AF4"/>
    <w:rsid w:val="00DC4DDC"/>
    <w:rsid w:val="00DC52C2"/>
    <w:rsid w:val="00DC5875"/>
    <w:rsid w:val="00DC5993"/>
    <w:rsid w:val="00DC5A00"/>
    <w:rsid w:val="00DC6953"/>
    <w:rsid w:val="00DC6C91"/>
    <w:rsid w:val="00DC7427"/>
    <w:rsid w:val="00DC7614"/>
    <w:rsid w:val="00DD0A2B"/>
    <w:rsid w:val="00DD13AE"/>
    <w:rsid w:val="00DD2332"/>
    <w:rsid w:val="00DD2402"/>
    <w:rsid w:val="00DD240A"/>
    <w:rsid w:val="00DD2893"/>
    <w:rsid w:val="00DD2EB1"/>
    <w:rsid w:val="00DD2EBD"/>
    <w:rsid w:val="00DD3796"/>
    <w:rsid w:val="00DD415F"/>
    <w:rsid w:val="00DD5B5E"/>
    <w:rsid w:val="00DD5DD1"/>
    <w:rsid w:val="00DD719E"/>
    <w:rsid w:val="00DD7429"/>
    <w:rsid w:val="00DD75C6"/>
    <w:rsid w:val="00DD79EE"/>
    <w:rsid w:val="00DE0CD2"/>
    <w:rsid w:val="00DE1DC4"/>
    <w:rsid w:val="00DE2043"/>
    <w:rsid w:val="00DE2468"/>
    <w:rsid w:val="00DE2DC8"/>
    <w:rsid w:val="00DE2ED6"/>
    <w:rsid w:val="00DE37D9"/>
    <w:rsid w:val="00DE3D38"/>
    <w:rsid w:val="00DE4230"/>
    <w:rsid w:val="00DE47BA"/>
    <w:rsid w:val="00DE4C72"/>
    <w:rsid w:val="00DE4CF0"/>
    <w:rsid w:val="00DE62EB"/>
    <w:rsid w:val="00DE696F"/>
    <w:rsid w:val="00DE6E03"/>
    <w:rsid w:val="00DE7151"/>
    <w:rsid w:val="00DE75C2"/>
    <w:rsid w:val="00DE78A6"/>
    <w:rsid w:val="00DE7BE7"/>
    <w:rsid w:val="00DE7EAC"/>
    <w:rsid w:val="00DF061D"/>
    <w:rsid w:val="00DF0F5F"/>
    <w:rsid w:val="00DF1423"/>
    <w:rsid w:val="00DF18CA"/>
    <w:rsid w:val="00DF1B9C"/>
    <w:rsid w:val="00DF2712"/>
    <w:rsid w:val="00DF2756"/>
    <w:rsid w:val="00DF298D"/>
    <w:rsid w:val="00DF2BFE"/>
    <w:rsid w:val="00DF2FA3"/>
    <w:rsid w:val="00DF30F3"/>
    <w:rsid w:val="00DF39CB"/>
    <w:rsid w:val="00DF3D61"/>
    <w:rsid w:val="00DF3D84"/>
    <w:rsid w:val="00DF45D1"/>
    <w:rsid w:val="00DF4689"/>
    <w:rsid w:val="00DF4755"/>
    <w:rsid w:val="00DF4D8E"/>
    <w:rsid w:val="00DF56F8"/>
    <w:rsid w:val="00DF57DE"/>
    <w:rsid w:val="00DF6114"/>
    <w:rsid w:val="00DF6472"/>
    <w:rsid w:val="00DF694A"/>
    <w:rsid w:val="00DF6AE5"/>
    <w:rsid w:val="00DF7A14"/>
    <w:rsid w:val="00E006BA"/>
    <w:rsid w:val="00E00ABD"/>
    <w:rsid w:val="00E00CCC"/>
    <w:rsid w:val="00E01006"/>
    <w:rsid w:val="00E01BDD"/>
    <w:rsid w:val="00E028D6"/>
    <w:rsid w:val="00E03A97"/>
    <w:rsid w:val="00E043CC"/>
    <w:rsid w:val="00E04A7C"/>
    <w:rsid w:val="00E05737"/>
    <w:rsid w:val="00E05B36"/>
    <w:rsid w:val="00E06445"/>
    <w:rsid w:val="00E06783"/>
    <w:rsid w:val="00E06A2A"/>
    <w:rsid w:val="00E07500"/>
    <w:rsid w:val="00E07B57"/>
    <w:rsid w:val="00E10198"/>
    <w:rsid w:val="00E10F61"/>
    <w:rsid w:val="00E1109C"/>
    <w:rsid w:val="00E11384"/>
    <w:rsid w:val="00E114F4"/>
    <w:rsid w:val="00E1299F"/>
    <w:rsid w:val="00E13170"/>
    <w:rsid w:val="00E13E27"/>
    <w:rsid w:val="00E13EEF"/>
    <w:rsid w:val="00E15A25"/>
    <w:rsid w:val="00E160A4"/>
    <w:rsid w:val="00E16564"/>
    <w:rsid w:val="00E17B00"/>
    <w:rsid w:val="00E2007F"/>
    <w:rsid w:val="00E20741"/>
    <w:rsid w:val="00E209CA"/>
    <w:rsid w:val="00E209E3"/>
    <w:rsid w:val="00E21263"/>
    <w:rsid w:val="00E213DD"/>
    <w:rsid w:val="00E21480"/>
    <w:rsid w:val="00E21689"/>
    <w:rsid w:val="00E2177E"/>
    <w:rsid w:val="00E21C6B"/>
    <w:rsid w:val="00E2244B"/>
    <w:rsid w:val="00E22C29"/>
    <w:rsid w:val="00E22FBE"/>
    <w:rsid w:val="00E24322"/>
    <w:rsid w:val="00E2464D"/>
    <w:rsid w:val="00E24F58"/>
    <w:rsid w:val="00E26424"/>
    <w:rsid w:val="00E271E5"/>
    <w:rsid w:val="00E2728B"/>
    <w:rsid w:val="00E27703"/>
    <w:rsid w:val="00E30225"/>
    <w:rsid w:val="00E30548"/>
    <w:rsid w:val="00E30B6E"/>
    <w:rsid w:val="00E31251"/>
    <w:rsid w:val="00E3198E"/>
    <w:rsid w:val="00E31AF6"/>
    <w:rsid w:val="00E325EF"/>
    <w:rsid w:val="00E32C52"/>
    <w:rsid w:val="00E338F3"/>
    <w:rsid w:val="00E33CCD"/>
    <w:rsid w:val="00E33FA7"/>
    <w:rsid w:val="00E34702"/>
    <w:rsid w:val="00E34C9E"/>
    <w:rsid w:val="00E35103"/>
    <w:rsid w:val="00E354EE"/>
    <w:rsid w:val="00E35839"/>
    <w:rsid w:val="00E365E8"/>
    <w:rsid w:val="00E36C63"/>
    <w:rsid w:val="00E37CE5"/>
    <w:rsid w:val="00E37F05"/>
    <w:rsid w:val="00E40245"/>
    <w:rsid w:val="00E40A03"/>
    <w:rsid w:val="00E40D71"/>
    <w:rsid w:val="00E40F0F"/>
    <w:rsid w:val="00E41D03"/>
    <w:rsid w:val="00E422BB"/>
    <w:rsid w:val="00E42313"/>
    <w:rsid w:val="00E426EE"/>
    <w:rsid w:val="00E431B6"/>
    <w:rsid w:val="00E433E6"/>
    <w:rsid w:val="00E43A2B"/>
    <w:rsid w:val="00E43E0D"/>
    <w:rsid w:val="00E441EB"/>
    <w:rsid w:val="00E442DE"/>
    <w:rsid w:val="00E44AC4"/>
    <w:rsid w:val="00E4533C"/>
    <w:rsid w:val="00E458DB"/>
    <w:rsid w:val="00E45D81"/>
    <w:rsid w:val="00E4600F"/>
    <w:rsid w:val="00E46568"/>
    <w:rsid w:val="00E468E2"/>
    <w:rsid w:val="00E46A3A"/>
    <w:rsid w:val="00E46F64"/>
    <w:rsid w:val="00E47565"/>
    <w:rsid w:val="00E505E1"/>
    <w:rsid w:val="00E50C37"/>
    <w:rsid w:val="00E510DD"/>
    <w:rsid w:val="00E51736"/>
    <w:rsid w:val="00E52253"/>
    <w:rsid w:val="00E523A9"/>
    <w:rsid w:val="00E53112"/>
    <w:rsid w:val="00E534FF"/>
    <w:rsid w:val="00E538C4"/>
    <w:rsid w:val="00E538CC"/>
    <w:rsid w:val="00E53977"/>
    <w:rsid w:val="00E54255"/>
    <w:rsid w:val="00E54AE7"/>
    <w:rsid w:val="00E54F0B"/>
    <w:rsid w:val="00E55441"/>
    <w:rsid w:val="00E55769"/>
    <w:rsid w:val="00E559B2"/>
    <w:rsid w:val="00E55FF1"/>
    <w:rsid w:val="00E561CB"/>
    <w:rsid w:val="00E5628E"/>
    <w:rsid w:val="00E564F9"/>
    <w:rsid w:val="00E5681B"/>
    <w:rsid w:val="00E57DC6"/>
    <w:rsid w:val="00E57E1B"/>
    <w:rsid w:val="00E57FA6"/>
    <w:rsid w:val="00E6039D"/>
    <w:rsid w:val="00E60561"/>
    <w:rsid w:val="00E6084F"/>
    <w:rsid w:val="00E60CCF"/>
    <w:rsid w:val="00E61048"/>
    <w:rsid w:val="00E611EF"/>
    <w:rsid w:val="00E62421"/>
    <w:rsid w:val="00E62D83"/>
    <w:rsid w:val="00E635FE"/>
    <w:rsid w:val="00E636DF"/>
    <w:rsid w:val="00E63CA0"/>
    <w:rsid w:val="00E6445D"/>
    <w:rsid w:val="00E65175"/>
    <w:rsid w:val="00E658B5"/>
    <w:rsid w:val="00E65A9B"/>
    <w:rsid w:val="00E65F7F"/>
    <w:rsid w:val="00E66A48"/>
    <w:rsid w:val="00E66BB6"/>
    <w:rsid w:val="00E66E3A"/>
    <w:rsid w:val="00E679CC"/>
    <w:rsid w:val="00E67C54"/>
    <w:rsid w:val="00E70A98"/>
    <w:rsid w:val="00E71079"/>
    <w:rsid w:val="00E71CF1"/>
    <w:rsid w:val="00E72981"/>
    <w:rsid w:val="00E72C24"/>
    <w:rsid w:val="00E72CCC"/>
    <w:rsid w:val="00E732D5"/>
    <w:rsid w:val="00E7333E"/>
    <w:rsid w:val="00E73A77"/>
    <w:rsid w:val="00E73ECB"/>
    <w:rsid w:val="00E7492D"/>
    <w:rsid w:val="00E757F1"/>
    <w:rsid w:val="00E759FC"/>
    <w:rsid w:val="00E75BFB"/>
    <w:rsid w:val="00E760DE"/>
    <w:rsid w:val="00E76789"/>
    <w:rsid w:val="00E76BA0"/>
    <w:rsid w:val="00E778AE"/>
    <w:rsid w:val="00E80E73"/>
    <w:rsid w:val="00E812F5"/>
    <w:rsid w:val="00E817A1"/>
    <w:rsid w:val="00E8181F"/>
    <w:rsid w:val="00E81DF5"/>
    <w:rsid w:val="00E8276A"/>
    <w:rsid w:val="00E8295F"/>
    <w:rsid w:val="00E82B1A"/>
    <w:rsid w:val="00E82B4A"/>
    <w:rsid w:val="00E830D8"/>
    <w:rsid w:val="00E83F49"/>
    <w:rsid w:val="00E845A6"/>
    <w:rsid w:val="00E84742"/>
    <w:rsid w:val="00E84A68"/>
    <w:rsid w:val="00E84B59"/>
    <w:rsid w:val="00E8536C"/>
    <w:rsid w:val="00E85613"/>
    <w:rsid w:val="00E8563D"/>
    <w:rsid w:val="00E85891"/>
    <w:rsid w:val="00E86410"/>
    <w:rsid w:val="00E869D9"/>
    <w:rsid w:val="00E86F01"/>
    <w:rsid w:val="00E8725B"/>
    <w:rsid w:val="00E87609"/>
    <w:rsid w:val="00E878D4"/>
    <w:rsid w:val="00E879F6"/>
    <w:rsid w:val="00E90373"/>
    <w:rsid w:val="00E90609"/>
    <w:rsid w:val="00E90FF1"/>
    <w:rsid w:val="00E9112F"/>
    <w:rsid w:val="00E91CB5"/>
    <w:rsid w:val="00E91D84"/>
    <w:rsid w:val="00E928AD"/>
    <w:rsid w:val="00E92A6B"/>
    <w:rsid w:val="00E9349F"/>
    <w:rsid w:val="00E93A86"/>
    <w:rsid w:val="00E93A98"/>
    <w:rsid w:val="00E93CCF"/>
    <w:rsid w:val="00E946E7"/>
    <w:rsid w:val="00E94AE7"/>
    <w:rsid w:val="00E94B2C"/>
    <w:rsid w:val="00E94C5D"/>
    <w:rsid w:val="00E94FCA"/>
    <w:rsid w:val="00E9569E"/>
    <w:rsid w:val="00E95974"/>
    <w:rsid w:val="00E959D1"/>
    <w:rsid w:val="00E95D46"/>
    <w:rsid w:val="00E9613E"/>
    <w:rsid w:val="00E964CF"/>
    <w:rsid w:val="00E97029"/>
    <w:rsid w:val="00E973A4"/>
    <w:rsid w:val="00E97790"/>
    <w:rsid w:val="00E979D9"/>
    <w:rsid w:val="00EA0666"/>
    <w:rsid w:val="00EA087B"/>
    <w:rsid w:val="00EA0BA6"/>
    <w:rsid w:val="00EA0C41"/>
    <w:rsid w:val="00EA0C47"/>
    <w:rsid w:val="00EA0E3E"/>
    <w:rsid w:val="00EA1247"/>
    <w:rsid w:val="00EA12B7"/>
    <w:rsid w:val="00EA12ED"/>
    <w:rsid w:val="00EA135C"/>
    <w:rsid w:val="00EA1D34"/>
    <w:rsid w:val="00EA1FC4"/>
    <w:rsid w:val="00EA290A"/>
    <w:rsid w:val="00EA2BD0"/>
    <w:rsid w:val="00EA3204"/>
    <w:rsid w:val="00EA3AB8"/>
    <w:rsid w:val="00EA42C1"/>
    <w:rsid w:val="00EA47A8"/>
    <w:rsid w:val="00EA4923"/>
    <w:rsid w:val="00EA512D"/>
    <w:rsid w:val="00EA524E"/>
    <w:rsid w:val="00EA59FF"/>
    <w:rsid w:val="00EA5E26"/>
    <w:rsid w:val="00EA618C"/>
    <w:rsid w:val="00EA66AA"/>
    <w:rsid w:val="00EA70E2"/>
    <w:rsid w:val="00EA7946"/>
    <w:rsid w:val="00EB0CF2"/>
    <w:rsid w:val="00EB0E36"/>
    <w:rsid w:val="00EB284F"/>
    <w:rsid w:val="00EB2854"/>
    <w:rsid w:val="00EB2B1F"/>
    <w:rsid w:val="00EB38D4"/>
    <w:rsid w:val="00EB3904"/>
    <w:rsid w:val="00EB3A05"/>
    <w:rsid w:val="00EB49E8"/>
    <w:rsid w:val="00EB4C95"/>
    <w:rsid w:val="00EB53D0"/>
    <w:rsid w:val="00EB6956"/>
    <w:rsid w:val="00EB6D7F"/>
    <w:rsid w:val="00EB79FD"/>
    <w:rsid w:val="00EB7E69"/>
    <w:rsid w:val="00EC00BB"/>
    <w:rsid w:val="00EC01A1"/>
    <w:rsid w:val="00EC0442"/>
    <w:rsid w:val="00EC062A"/>
    <w:rsid w:val="00EC0793"/>
    <w:rsid w:val="00EC0C8A"/>
    <w:rsid w:val="00EC1008"/>
    <w:rsid w:val="00EC17A0"/>
    <w:rsid w:val="00EC17AF"/>
    <w:rsid w:val="00EC273C"/>
    <w:rsid w:val="00EC35D8"/>
    <w:rsid w:val="00EC4ABF"/>
    <w:rsid w:val="00EC4DD1"/>
    <w:rsid w:val="00EC52CE"/>
    <w:rsid w:val="00EC5916"/>
    <w:rsid w:val="00EC6122"/>
    <w:rsid w:val="00EC64DD"/>
    <w:rsid w:val="00EC6C97"/>
    <w:rsid w:val="00EC7296"/>
    <w:rsid w:val="00ED003B"/>
    <w:rsid w:val="00ED0673"/>
    <w:rsid w:val="00ED0695"/>
    <w:rsid w:val="00ED1FFA"/>
    <w:rsid w:val="00ED216E"/>
    <w:rsid w:val="00ED2598"/>
    <w:rsid w:val="00ED270D"/>
    <w:rsid w:val="00ED28F8"/>
    <w:rsid w:val="00ED2FB3"/>
    <w:rsid w:val="00ED42B4"/>
    <w:rsid w:val="00ED4668"/>
    <w:rsid w:val="00ED4DA7"/>
    <w:rsid w:val="00ED4F8D"/>
    <w:rsid w:val="00ED55CC"/>
    <w:rsid w:val="00ED5676"/>
    <w:rsid w:val="00ED5DE2"/>
    <w:rsid w:val="00ED5E8D"/>
    <w:rsid w:val="00ED626D"/>
    <w:rsid w:val="00ED6338"/>
    <w:rsid w:val="00ED64D7"/>
    <w:rsid w:val="00ED6501"/>
    <w:rsid w:val="00ED6A4B"/>
    <w:rsid w:val="00ED71CD"/>
    <w:rsid w:val="00EE001E"/>
    <w:rsid w:val="00EE0322"/>
    <w:rsid w:val="00EE0F5B"/>
    <w:rsid w:val="00EE0F9F"/>
    <w:rsid w:val="00EE1511"/>
    <w:rsid w:val="00EE172A"/>
    <w:rsid w:val="00EE1B19"/>
    <w:rsid w:val="00EE1BA3"/>
    <w:rsid w:val="00EE1DE4"/>
    <w:rsid w:val="00EE2FE0"/>
    <w:rsid w:val="00EE374F"/>
    <w:rsid w:val="00EE41C6"/>
    <w:rsid w:val="00EE45E8"/>
    <w:rsid w:val="00EE49E6"/>
    <w:rsid w:val="00EE4A7E"/>
    <w:rsid w:val="00EE4EA6"/>
    <w:rsid w:val="00EE57CB"/>
    <w:rsid w:val="00EE5AFE"/>
    <w:rsid w:val="00EE6E93"/>
    <w:rsid w:val="00EE7654"/>
    <w:rsid w:val="00EE7E5D"/>
    <w:rsid w:val="00EF0743"/>
    <w:rsid w:val="00EF0987"/>
    <w:rsid w:val="00EF0AE3"/>
    <w:rsid w:val="00EF1146"/>
    <w:rsid w:val="00EF13BE"/>
    <w:rsid w:val="00EF141C"/>
    <w:rsid w:val="00EF1B1F"/>
    <w:rsid w:val="00EF1C63"/>
    <w:rsid w:val="00EF26E7"/>
    <w:rsid w:val="00EF28A7"/>
    <w:rsid w:val="00EF2D16"/>
    <w:rsid w:val="00EF2D3B"/>
    <w:rsid w:val="00EF2E23"/>
    <w:rsid w:val="00EF325B"/>
    <w:rsid w:val="00EF3C28"/>
    <w:rsid w:val="00EF40A9"/>
    <w:rsid w:val="00EF4EC2"/>
    <w:rsid w:val="00EF5F3E"/>
    <w:rsid w:val="00EF6147"/>
    <w:rsid w:val="00EF7467"/>
    <w:rsid w:val="00EF7BA6"/>
    <w:rsid w:val="00EF7D2F"/>
    <w:rsid w:val="00F00438"/>
    <w:rsid w:val="00F00611"/>
    <w:rsid w:val="00F00823"/>
    <w:rsid w:val="00F00E4A"/>
    <w:rsid w:val="00F00EFB"/>
    <w:rsid w:val="00F01046"/>
    <w:rsid w:val="00F011B7"/>
    <w:rsid w:val="00F01A1A"/>
    <w:rsid w:val="00F01C9D"/>
    <w:rsid w:val="00F022AB"/>
    <w:rsid w:val="00F027D6"/>
    <w:rsid w:val="00F02947"/>
    <w:rsid w:val="00F02CB4"/>
    <w:rsid w:val="00F03B0C"/>
    <w:rsid w:val="00F03B20"/>
    <w:rsid w:val="00F04427"/>
    <w:rsid w:val="00F044BF"/>
    <w:rsid w:val="00F04719"/>
    <w:rsid w:val="00F04891"/>
    <w:rsid w:val="00F04EF0"/>
    <w:rsid w:val="00F0516B"/>
    <w:rsid w:val="00F05186"/>
    <w:rsid w:val="00F05A64"/>
    <w:rsid w:val="00F05CFD"/>
    <w:rsid w:val="00F06166"/>
    <w:rsid w:val="00F06E2D"/>
    <w:rsid w:val="00F06E31"/>
    <w:rsid w:val="00F076FF"/>
    <w:rsid w:val="00F100BE"/>
    <w:rsid w:val="00F102B3"/>
    <w:rsid w:val="00F106CC"/>
    <w:rsid w:val="00F10AC1"/>
    <w:rsid w:val="00F10F90"/>
    <w:rsid w:val="00F119F7"/>
    <w:rsid w:val="00F11E76"/>
    <w:rsid w:val="00F1271A"/>
    <w:rsid w:val="00F1333A"/>
    <w:rsid w:val="00F13472"/>
    <w:rsid w:val="00F1352A"/>
    <w:rsid w:val="00F135D4"/>
    <w:rsid w:val="00F136FD"/>
    <w:rsid w:val="00F13711"/>
    <w:rsid w:val="00F146BE"/>
    <w:rsid w:val="00F1501D"/>
    <w:rsid w:val="00F150D3"/>
    <w:rsid w:val="00F152EB"/>
    <w:rsid w:val="00F164D2"/>
    <w:rsid w:val="00F16B9A"/>
    <w:rsid w:val="00F17228"/>
    <w:rsid w:val="00F17A53"/>
    <w:rsid w:val="00F2114A"/>
    <w:rsid w:val="00F21402"/>
    <w:rsid w:val="00F21878"/>
    <w:rsid w:val="00F21C84"/>
    <w:rsid w:val="00F23387"/>
    <w:rsid w:val="00F23849"/>
    <w:rsid w:val="00F23DD0"/>
    <w:rsid w:val="00F24218"/>
    <w:rsid w:val="00F24ACE"/>
    <w:rsid w:val="00F24C2E"/>
    <w:rsid w:val="00F24D47"/>
    <w:rsid w:val="00F25820"/>
    <w:rsid w:val="00F261C0"/>
    <w:rsid w:val="00F2642A"/>
    <w:rsid w:val="00F266DB"/>
    <w:rsid w:val="00F27166"/>
    <w:rsid w:val="00F27630"/>
    <w:rsid w:val="00F276BC"/>
    <w:rsid w:val="00F27CA6"/>
    <w:rsid w:val="00F30D1C"/>
    <w:rsid w:val="00F30EFF"/>
    <w:rsid w:val="00F310F6"/>
    <w:rsid w:val="00F31FAF"/>
    <w:rsid w:val="00F32478"/>
    <w:rsid w:val="00F3284D"/>
    <w:rsid w:val="00F32DF4"/>
    <w:rsid w:val="00F3463A"/>
    <w:rsid w:val="00F3497F"/>
    <w:rsid w:val="00F34A3F"/>
    <w:rsid w:val="00F352FB"/>
    <w:rsid w:val="00F353A0"/>
    <w:rsid w:val="00F3556B"/>
    <w:rsid w:val="00F35DDA"/>
    <w:rsid w:val="00F36393"/>
    <w:rsid w:val="00F36E8F"/>
    <w:rsid w:val="00F4003B"/>
    <w:rsid w:val="00F412E4"/>
    <w:rsid w:val="00F41943"/>
    <w:rsid w:val="00F4196A"/>
    <w:rsid w:val="00F4399C"/>
    <w:rsid w:val="00F43B98"/>
    <w:rsid w:val="00F43E11"/>
    <w:rsid w:val="00F442F6"/>
    <w:rsid w:val="00F44AB8"/>
    <w:rsid w:val="00F451AF"/>
    <w:rsid w:val="00F45CE0"/>
    <w:rsid w:val="00F46B5F"/>
    <w:rsid w:val="00F471EE"/>
    <w:rsid w:val="00F47626"/>
    <w:rsid w:val="00F518D3"/>
    <w:rsid w:val="00F532B3"/>
    <w:rsid w:val="00F53631"/>
    <w:rsid w:val="00F53708"/>
    <w:rsid w:val="00F53EF5"/>
    <w:rsid w:val="00F53F8B"/>
    <w:rsid w:val="00F540BE"/>
    <w:rsid w:val="00F540CE"/>
    <w:rsid w:val="00F541AC"/>
    <w:rsid w:val="00F54528"/>
    <w:rsid w:val="00F546F7"/>
    <w:rsid w:val="00F54BDB"/>
    <w:rsid w:val="00F55600"/>
    <w:rsid w:val="00F55F10"/>
    <w:rsid w:val="00F55FD7"/>
    <w:rsid w:val="00F5690A"/>
    <w:rsid w:val="00F571F5"/>
    <w:rsid w:val="00F57310"/>
    <w:rsid w:val="00F5744E"/>
    <w:rsid w:val="00F61253"/>
    <w:rsid w:val="00F61615"/>
    <w:rsid w:val="00F63797"/>
    <w:rsid w:val="00F637CE"/>
    <w:rsid w:val="00F63F65"/>
    <w:rsid w:val="00F63F67"/>
    <w:rsid w:val="00F6409F"/>
    <w:rsid w:val="00F64B2C"/>
    <w:rsid w:val="00F653DE"/>
    <w:rsid w:val="00F6545E"/>
    <w:rsid w:val="00F65638"/>
    <w:rsid w:val="00F65EFA"/>
    <w:rsid w:val="00F665D6"/>
    <w:rsid w:val="00F67290"/>
    <w:rsid w:val="00F676D5"/>
    <w:rsid w:val="00F67763"/>
    <w:rsid w:val="00F67DF3"/>
    <w:rsid w:val="00F712DF"/>
    <w:rsid w:val="00F713A6"/>
    <w:rsid w:val="00F71634"/>
    <w:rsid w:val="00F71842"/>
    <w:rsid w:val="00F72882"/>
    <w:rsid w:val="00F72883"/>
    <w:rsid w:val="00F72AFB"/>
    <w:rsid w:val="00F73144"/>
    <w:rsid w:val="00F7317F"/>
    <w:rsid w:val="00F7351D"/>
    <w:rsid w:val="00F75FEF"/>
    <w:rsid w:val="00F76385"/>
    <w:rsid w:val="00F76AE5"/>
    <w:rsid w:val="00F76C20"/>
    <w:rsid w:val="00F76E00"/>
    <w:rsid w:val="00F76EC1"/>
    <w:rsid w:val="00F77665"/>
    <w:rsid w:val="00F776E8"/>
    <w:rsid w:val="00F7786A"/>
    <w:rsid w:val="00F77B71"/>
    <w:rsid w:val="00F80076"/>
    <w:rsid w:val="00F801FC"/>
    <w:rsid w:val="00F80B50"/>
    <w:rsid w:val="00F814D7"/>
    <w:rsid w:val="00F81750"/>
    <w:rsid w:val="00F81CE4"/>
    <w:rsid w:val="00F81E93"/>
    <w:rsid w:val="00F81F02"/>
    <w:rsid w:val="00F824F8"/>
    <w:rsid w:val="00F82884"/>
    <w:rsid w:val="00F82AAA"/>
    <w:rsid w:val="00F8402E"/>
    <w:rsid w:val="00F843BD"/>
    <w:rsid w:val="00F847A7"/>
    <w:rsid w:val="00F84DDA"/>
    <w:rsid w:val="00F85384"/>
    <w:rsid w:val="00F86371"/>
    <w:rsid w:val="00F86889"/>
    <w:rsid w:val="00F86FF4"/>
    <w:rsid w:val="00F87774"/>
    <w:rsid w:val="00F87919"/>
    <w:rsid w:val="00F87D43"/>
    <w:rsid w:val="00F87F39"/>
    <w:rsid w:val="00F87FBF"/>
    <w:rsid w:val="00F90728"/>
    <w:rsid w:val="00F90D61"/>
    <w:rsid w:val="00F90E9A"/>
    <w:rsid w:val="00F91630"/>
    <w:rsid w:val="00F91BF7"/>
    <w:rsid w:val="00F91DB8"/>
    <w:rsid w:val="00F91EE8"/>
    <w:rsid w:val="00F91F34"/>
    <w:rsid w:val="00F9260A"/>
    <w:rsid w:val="00F9271B"/>
    <w:rsid w:val="00F92B78"/>
    <w:rsid w:val="00F92CCD"/>
    <w:rsid w:val="00F933EE"/>
    <w:rsid w:val="00F93633"/>
    <w:rsid w:val="00F936C0"/>
    <w:rsid w:val="00F9375D"/>
    <w:rsid w:val="00F9428D"/>
    <w:rsid w:val="00F94DB2"/>
    <w:rsid w:val="00F94F75"/>
    <w:rsid w:val="00F95780"/>
    <w:rsid w:val="00F95938"/>
    <w:rsid w:val="00F95988"/>
    <w:rsid w:val="00F95B32"/>
    <w:rsid w:val="00F968A3"/>
    <w:rsid w:val="00F96AA4"/>
    <w:rsid w:val="00F96B32"/>
    <w:rsid w:val="00F971AF"/>
    <w:rsid w:val="00F97AA4"/>
    <w:rsid w:val="00FA063C"/>
    <w:rsid w:val="00FA069D"/>
    <w:rsid w:val="00FA070A"/>
    <w:rsid w:val="00FA085D"/>
    <w:rsid w:val="00FA0B53"/>
    <w:rsid w:val="00FA0D3F"/>
    <w:rsid w:val="00FA2A60"/>
    <w:rsid w:val="00FA2EAD"/>
    <w:rsid w:val="00FA2EF8"/>
    <w:rsid w:val="00FA36E9"/>
    <w:rsid w:val="00FA3C12"/>
    <w:rsid w:val="00FA44DC"/>
    <w:rsid w:val="00FA4AD5"/>
    <w:rsid w:val="00FA4BC7"/>
    <w:rsid w:val="00FA4EB3"/>
    <w:rsid w:val="00FA509C"/>
    <w:rsid w:val="00FA5917"/>
    <w:rsid w:val="00FA5971"/>
    <w:rsid w:val="00FA6188"/>
    <w:rsid w:val="00FA64B2"/>
    <w:rsid w:val="00FA67C4"/>
    <w:rsid w:val="00FA695E"/>
    <w:rsid w:val="00FA70E4"/>
    <w:rsid w:val="00FA70F9"/>
    <w:rsid w:val="00FA7C0D"/>
    <w:rsid w:val="00FB034E"/>
    <w:rsid w:val="00FB03EB"/>
    <w:rsid w:val="00FB0A1D"/>
    <w:rsid w:val="00FB0ADA"/>
    <w:rsid w:val="00FB183F"/>
    <w:rsid w:val="00FB1B34"/>
    <w:rsid w:val="00FB1C2A"/>
    <w:rsid w:val="00FB21A6"/>
    <w:rsid w:val="00FB3096"/>
    <w:rsid w:val="00FB362C"/>
    <w:rsid w:val="00FB3693"/>
    <w:rsid w:val="00FB3EBA"/>
    <w:rsid w:val="00FB440A"/>
    <w:rsid w:val="00FB547B"/>
    <w:rsid w:val="00FB5A9E"/>
    <w:rsid w:val="00FB5E0A"/>
    <w:rsid w:val="00FB60A5"/>
    <w:rsid w:val="00FB6825"/>
    <w:rsid w:val="00FB68E8"/>
    <w:rsid w:val="00FB76F0"/>
    <w:rsid w:val="00FB7FAE"/>
    <w:rsid w:val="00FC013C"/>
    <w:rsid w:val="00FC0698"/>
    <w:rsid w:val="00FC0ADF"/>
    <w:rsid w:val="00FC1EF5"/>
    <w:rsid w:val="00FC273C"/>
    <w:rsid w:val="00FC2EF7"/>
    <w:rsid w:val="00FC37A5"/>
    <w:rsid w:val="00FC4A77"/>
    <w:rsid w:val="00FC5036"/>
    <w:rsid w:val="00FC5608"/>
    <w:rsid w:val="00FC59B3"/>
    <w:rsid w:val="00FC677C"/>
    <w:rsid w:val="00FC75D5"/>
    <w:rsid w:val="00FD04DE"/>
    <w:rsid w:val="00FD0615"/>
    <w:rsid w:val="00FD11B0"/>
    <w:rsid w:val="00FD2171"/>
    <w:rsid w:val="00FD269C"/>
    <w:rsid w:val="00FD2AFC"/>
    <w:rsid w:val="00FD34BC"/>
    <w:rsid w:val="00FD374F"/>
    <w:rsid w:val="00FD3D73"/>
    <w:rsid w:val="00FD4BF7"/>
    <w:rsid w:val="00FD4D79"/>
    <w:rsid w:val="00FD5642"/>
    <w:rsid w:val="00FD56A8"/>
    <w:rsid w:val="00FD67CF"/>
    <w:rsid w:val="00FD714B"/>
    <w:rsid w:val="00FD7CA9"/>
    <w:rsid w:val="00FE011A"/>
    <w:rsid w:val="00FE0C03"/>
    <w:rsid w:val="00FE0DB0"/>
    <w:rsid w:val="00FE132C"/>
    <w:rsid w:val="00FE18BD"/>
    <w:rsid w:val="00FE2590"/>
    <w:rsid w:val="00FE2760"/>
    <w:rsid w:val="00FE27B6"/>
    <w:rsid w:val="00FE2DB1"/>
    <w:rsid w:val="00FE34AA"/>
    <w:rsid w:val="00FE35AE"/>
    <w:rsid w:val="00FE3B82"/>
    <w:rsid w:val="00FE3F76"/>
    <w:rsid w:val="00FE4886"/>
    <w:rsid w:val="00FE4EA3"/>
    <w:rsid w:val="00FE56A8"/>
    <w:rsid w:val="00FE59E8"/>
    <w:rsid w:val="00FE6152"/>
    <w:rsid w:val="00FE6489"/>
    <w:rsid w:val="00FE66D5"/>
    <w:rsid w:val="00FE71A4"/>
    <w:rsid w:val="00FE727B"/>
    <w:rsid w:val="00FE72A8"/>
    <w:rsid w:val="00FE7C59"/>
    <w:rsid w:val="00FE7F30"/>
    <w:rsid w:val="00FF0101"/>
    <w:rsid w:val="00FF0D83"/>
    <w:rsid w:val="00FF11C8"/>
    <w:rsid w:val="00FF173B"/>
    <w:rsid w:val="00FF1F61"/>
    <w:rsid w:val="00FF212A"/>
    <w:rsid w:val="00FF2131"/>
    <w:rsid w:val="00FF2AC3"/>
    <w:rsid w:val="00FF313A"/>
    <w:rsid w:val="00FF31D8"/>
    <w:rsid w:val="00FF3BDC"/>
    <w:rsid w:val="00FF3DE7"/>
    <w:rsid w:val="00FF4795"/>
    <w:rsid w:val="00FF4825"/>
    <w:rsid w:val="00FF5217"/>
    <w:rsid w:val="00FF53AC"/>
    <w:rsid w:val="00FF56D1"/>
    <w:rsid w:val="00FF5901"/>
    <w:rsid w:val="00FF6463"/>
    <w:rsid w:val="00FF66E0"/>
    <w:rsid w:val="00FF7364"/>
    <w:rsid w:val="00FF75C1"/>
    <w:rsid w:val="00FF76AE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910EA4"/>
  <w15:chartTrackingRefBased/>
  <w15:docId w15:val="{C9DC1739-FB86-4EA9-8EC9-0F44B399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5">
    <w:name w:val="Normal"/>
    <w:qFormat/>
    <w:pPr>
      <w:widowControl w:val="0"/>
      <w:ind w:firstLine="400"/>
      <w:jc w:val="both"/>
    </w:pPr>
    <w:rPr>
      <w:sz w:val="24"/>
    </w:rPr>
  </w:style>
  <w:style w:type="paragraph" w:styleId="1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5"/>
    <w:next w:val="a5"/>
    <w:link w:val="110"/>
    <w:qFormat/>
    <w:pPr>
      <w:keepNext/>
      <w:keepLines/>
      <w:pageBreakBefore/>
      <w:widowControl/>
      <w:numPr>
        <w:numId w:val="16"/>
      </w:numPr>
      <w:suppressAutoHyphens/>
      <w:spacing w:before="480" w:after="24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5"/>
    <w:next w:val="a5"/>
    <w:link w:val="23"/>
    <w:qFormat/>
    <w:rsid w:val="00C5140C"/>
    <w:pPr>
      <w:widowControl/>
      <w:numPr>
        <w:ilvl w:val="1"/>
        <w:numId w:val="16"/>
      </w:numPr>
      <w:spacing w:line="360" w:lineRule="auto"/>
      <w:outlineLvl w:val="1"/>
    </w:pPr>
    <w:rPr>
      <w:b/>
      <w:sz w:val="22"/>
      <w:lang w:val="x-none" w:eastAsia="x-none"/>
    </w:rPr>
  </w:style>
  <w:style w:type="paragraph" w:styleId="3">
    <w:name w:val="heading 3"/>
    <w:aliases w:val="H3,Подраздел,Б3,RTC 3,iz3,римская нумерация"/>
    <w:basedOn w:val="a5"/>
    <w:next w:val="a5"/>
    <w:link w:val="30"/>
    <w:qFormat/>
    <w:pPr>
      <w:keepNext/>
      <w:widowControl/>
      <w:numPr>
        <w:ilvl w:val="2"/>
        <w:numId w:val="16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5"/>
    <w:next w:val="a5"/>
    <w:link w:val="41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5"/>
    <w:next w:val="a5"/>
    <w:link w:val="52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0">
    <w:name w:val="heading 6"/>
    <w:aliases w:val="RTC 6,Приложение"/>
    <w:basedOn w:val="a5"/>
    <w:next w:val="a5"/>
    <w:link w:val="61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0">
    <w:name w:val="heading 7"/>
    <w:aliases w:val="RTC7"/>
    <w:basedOn w:val="a5"/>
    <w:next w:val="a5"/>
    <w:link w:val="71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5"/>
    <w:next w:val="a5"/>
    <w:link w:val="81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0">
    <w:name w:val="heading 9"/>
    <w:basedOn w:val="a5"/>
    <w:next w:val="a5"/>
    <w:link w:val="91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5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locked/>
    <w:rsid w:val="00260553"/>
    <w:rPr>
      <w:b/>
      <w:bCs/>
      <w:i/>
      <w:lang w:val="x-none" w:eastAsia="x-none"/>
    </w:rPr>
  </w:style>
  <w:style w:type="character" w:customStyle="1" w:styleId="52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locked/>
    <w:rsid w:val="00F713A6"/>
    <w:rPr>
      <w:b/>
      <w:bCs/>
      <w:sz w:val="26"/>
      <w:lang w:val="x-none" w:eastAsia="x-none"/>
    </w:rPr>
  </w:style>
  <w:style w:type="character" w:customStyle="1" w:styleId="61">
    <w:name w:val="Заголовок 6 Знак"/>
    <w:aliases w:val="RTC 6 Знак1,Приложение Знак"/>
    <w:link w:val="60"/>
    <w:locked/>
    <w:rsid w:val="00F713A6"/>
    <w:rPr>
      <w:b/>
      <w:bCs/>
      <w:lang w:val="x-none" w:eastAsia="x-none"/>
    </w:rPr>
  </w:style>
  <w:style w:type="character" w:customStyle="1" w:styleId="71">
    <w:name w:val="Заголовок 7 Знак"/>
    <w:aliases w:val="RTC7 Знак"/>
    <w:link w:val="70"/>
    <w:locked/>
    <w:rsid w:val="00F713A6"/>
    <w:rPr>
      <w:bCs/>
      <w:sz w:val="26"/>
      <w:lang w:val="x-none" w:eastAsia="x-none"/>
    </w:rPr>
  </w:style>
  <w:style w:type="character" w:customStyle="1" w:styleId="81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1">
    <w:name w:val="Заголовок 9 Знак"/>
    <w:link w:val="90"/>
    <w:locked/>
    <w:rsid w:val="00F713A6"/>
    <w:rPr>
      <w:rFonts w:ascii="Arial" w:hAnsi="Arial"/>
      <w:bCs/>
      <w:lang w:val="x-none" w:eastAsia="x-none"/>
    </w:rPr>
  </w:style>
  <w:style w:type="paragraph" w:customStyle="1" w:styleId="32">
    <w:name w:val="3 Знак"/>
    <w:basedOn w:val="a5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9">
    <w:name w:val="Знак"/>
    <w:basedOn w:val="a5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a">
    <w:name w:val="header"/>
    <w:aliases w:val="Знак23"/>
    <w:basedOn w:val="a5"/>
    <w:link w:val="ab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c">
    <w:name w:val="footer"/>
    <w:basedOn w:val="a5"/>
    <w:link w:val="ad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b">
    <w:name w:val="Верхний колонтитул Знак"/>
    <w:aliases w:val="Знак23 Знак"/>
    <w:link w:val="aa"/>
    <w:uiPriority w:val="99"/>
    <w:locked/>
    <w:rsid w:val="00FC5036"/>
    <w:rPr>
      <w:i/>
      <w:snapToGrid w:val="0"/>
      <w:sz w:val="22"/>
    </w:rPr>
  </w:style>
  <w:style w:type="character" w:styleId="ae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d">
    <w:name w:val="Нижний колонтитул Знак"/>
    <w:link w:val="ac"/>
    <w:uiPriority w:val="99"/>
    <w:locked/>
    <w:rsid w:val="00C5140C"/>
    <w:rPr>
      <w:snapToGrid w:val="0"/>
      <w:sz w:val="22"/>
      <w:lang w:val="ru-RU" w:eastAsia="ru-RU"/>
    </w:rPr>
  </w:style>
  <w:style w:type="character" w:styleId="af">
    <w:name w:val="footnote reference"/>
    <w:rPr>
      <w:rFonts w:cs="Times New Roman"/>
      <w:vertAlign w:val="superscript"/>
    </w:rPr>
  </w:style>
  <w:style w:type="character" w:styleId="af0">
    <w:name w:val="page number"/>
    <w:rPr>
      <w:rFonts w:ascii="Times New Roman" w:hAnsi="Times New Roman" w:cs="Times New Roman"/>
      <w:sz w:val="20"/>
    </w:rPr>
  </w:style>
  <w:style w:type="paragraph" w:styleId="12">
    <w:name w:val="toc 1"/>
    <w:basedOn w:val="a5"/>
    <w:next w:val="a5"/>
    <w:autoRedefine/>
    <w:uiPriority w:val="39"/>
    <w:rsid w:val="00394668"/>
    <w:pPr>
      <w:widowControl/>
      <w:tabs>
        <w:tab w:val="left" w:pos="567"/>
        <w:tab w:val="left" w:pos="1985"/>
        <w:tab w:val="left" w:pos="9781"/>
      </w:tabs>
      <w:spacing w:after="120"/>
      <w:ind w:right="34" w:firstLine="0"/>
      <w:jc w:val="left"/>
    </w:pPr>
    <w:rPr>
      <w:b/>
      <w:caps/>
      <w:noProof/>
      <w:sz w:val="22"/>
      <w:szCs w:val="28"/>
    </w:rPr>
  </w:style>
  <w:style w:type="paragraph" w:styleId="20">
    <w:name w:val="toc 2"/>
    <w:basedOn w:val="a5"/>
    <w:next w:val="a5"/>
    <w:autoRedefine/>
    <w:uiPriority w:val="39"/>
    <w:rsid w:val="009922AC"/>
    <w:pPr>
      <w:widowControl/>
      <w:tabs>
        <w:tab w:val="left" w:pos="1276"/>
        <w:tab w:val="left" w:pos="9781"/>
      </w:tabs>
      <w:ind w:left="709" w:right="34" w:firstLine="0"/>
      <w:jc w:val="left"/>
    </w:pPr>
    <w:rPr>
      <w:b/>
      <w:bCs/>
      <w:noProof/>
      <w:szCs w:val="24"/>
    </w:rPr>
  </w:style>
  <w:style w:type="paragraph" w:styleId="33">
    <w:name w:val="toc 3"/>
    <w:basedOn w:val="a5"/>
    <w:next w:val="a5"/>
    <w:autoRedefine/>
    <w:uiPriority w:val="39"/>
    <w:rsid w:val="006B3BE8"/>
    <w:pPr>
      <w:widowControl/>
      <w:tabs>
        <w:tab w:val="left" w:pos="2420"/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2">
    <w:name w:val="toc 4"/>
    <w:basedOn w:val="a5"/>
    <w:next w:val="a5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1">
    <w:name w:val="FollowedHyperlink"/>
    <w:rsid w:val="00410049"/>
    <w:rPr>
      <w:rFonts w:cs="Times New Roman"/>
      <w:color w:val="800080"/>
      <w:u w:val="single"/>
    </w:rPr>
  </w:style>
  <w:style w:type="paragraph" w:styleId="af2">
    <w:name w:val="Document Map"/>
    <w:basedOn w:val="a5"/>
    <w:link w:val="af3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4">
    <w:name w:val="Таблица шапка"/>
    <w:basedOn w:val="a5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3">
    <w:name w:val="Схема документа Знак"/>
    <w:link w:val="af2"/>
    <w:uiPriority w:val="99"/>
    <w:semiHidden/>
    <w:locked/>
    <w:rsid w:val="00972B6A"/>
    <w:rPr>
      <w:rFonts w:ascii="Tahoma" w:hAnsi="Tahoma"/>
      <w:sz w:val="22"/>
      <w:shd w:val="clear" w:color="auto" w:fill="000080"/>
    </w:rPr>
  </w:style>
  <w:style w:type="paragraph" w:styleId="af5">
    <w:name w:val="footnote text"/>
    <w:basedOn w:val="a5"/>
    <w:link w:val="af6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7">
    <w:name w:val="Таблица текст"/>
    <w:basedOn w:val="a5"/>
    <w:link w:val="af8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6">
    <w:name w:val="Текст сноски Знак"/>
    <w:link w:val="af5"/>
    <w:locked/>
    <w:rsid w:val="00FC5036"/>
    <w:rPr>
      <w:snapToGrid w:val="0"/>
      <w:sz w:val="22"/>
    </w:rPr>
  </w:style>
  <w:style w:type="paragraph" w:styleId="af9">
    <w:name w:val="caption"/>
    <w:basedOn w:val="a5"/>
    <w:next w:val="a5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1">
    <w:name w:val="toc 5"/>
    <w:basedOn w:val="a5"/>
    <w:next w:val="a5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2">
    <w:name w:val="toc 6"/>
    <w:basedOn w:val="a5"/>
    <w:next w:val="a5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2">
    <w:name w:val="toc 7"/>
    <w:basedOn w:val="a5"/>
    <w:next w:val="a5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2">
    <w:name w:val="toc 8"/>
    <w:basedOn w:val="a5"/>
    <w:next w:val="a5"/>
    <w:autoRedefine/>
    <w:uiPriority w:val="39"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2">
    <w:name w:val="toc 9"/>
    <w:basedOn w:val="a5"/>
    <w:next w:val="a5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a">
    <w:name w:val="Служебный"/>
    <w:basedOn w:val="afb"/>
  </w:style>
  <w:style w:type="paragraph" w:customStyle="1" w:styleId="afb">
    <w:name w:val="Главы"/>
    <w:basedOn w:val="afc"/>
    <w:next w:val="a5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c">
    <w:name w:val="Структура"/>
    <w:basedOn w:val="a5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d">
    <w:name w:val="маркированный"/>
    <w:basedOn w:val="a5"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e">
    <w:name w:val="Пункт"/>
    <w:basedOn w:val="a5"/>
    <w:link w:val="13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">
    <w:name w:val="Пункт Знак"/>
    <w:rPr>
      <w:sz w:val="28"/>
      <w:lang w:val="ru-RU" w:eastAsia="ru-RU"/>
    </w:rPr>
  </w:style>
  <w:style w:type="paragraph" w:customStyle="1" w:styleId="aff0">
    <w:name w:val="Подпункт"/>
    <w:basedOn w:val="afe"/>
    <w:link w:val="14"/>
  </w:style>
  <w:style w:type="character" w:customStyle="1" w:styleId="aff1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2">
    <w:name w:val="комментарий"/>
    <w:rPr>
      <w:b/>
      <w:i/>
      <w:shd w:val="clear" w:color="auto" w:fill="FFFF99"/>
    </w:rPr>
  </w:style>
  <w:style w:type="paragraph" w:customStyle="1" w:styleId="21">
    <w:name w:val="Пункт2"/>
    <w:basedOn w:val="afe"/>
    <w:link w:val="22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0"/>
    <w:pPr>
      <w:numPr>
        <w:numId w:val="1"/>
      </w:numPr>
      <w:tabs>
        <w:tab w:val="clear" w:pos="360"/>
      </w:tabs>
    </w:pPr>
  </w:style>
  <w:style w:type="paragraph" w:styleId="aff3">
    <w:name w:val="List Number"/>
    <w:basedOn w:val="a5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4">
    <w:name w:val="Текст таблицы"/>
    <w:basedOn w:val="a5"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5">
    <w:name w:val="Пункт б/н"/>
    <w:basedOn w:val="a5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5"/>
    <w:autoRedefine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6">
    <w:name w:val="Balloon Text"/>
    <w:basedOn w:val="a5"/>
    <w:link w:val="aff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8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"/>
    <w:basedOn w:val="a5"/>
    <w:link w:val="aff9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7">
    <w:name w:val="Текст выноски Знак"/>
    <w:link w:val="aff6"/>
    <w:uiPriority w:val="99"/>
    <w:semiHidden/>
    <w:locked/>
    <w:rsid w:val="00FC5036"/>
    <w:rPr>
      <w:rFonts w:ascii="Tahoma" w:hAnsi="Tahoma"/>
      <w:snapToGrid w:val="0"/>
      <w:sz w:val="16"/>
    </w:rPr>
  </w:style>
  <w:style w:type="paragraph" w:styleId="affa">
    <w:name w:val="annotation text"/>
    <w:basedOn w:val="a5"/>
    <w:link w:val="affb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9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"/>
    <w:link w:val="aff8"/>
    <w:locked/>
    <w:rsid w:val="0003366C"/>
    <w:rPr>
      <w:sz w:val="24"/>
      <w:lang w:val="ru-RU" w:eastAsia="ru-RU"/>
    </w:rPr>
  </w:style>
  <w:style w:type="paragraph" w:styleId="affc">
    <w:name w:val="annotation subject"/>
    <w:basedOn w:val="affa"/>
    <w:next w:val="affa"/>
    <w:link w:val="affd"/>
    <w:uiPriority w:val="99"/>
    <w:rPr>
      <w:b/>
    </w:rPr>
  </w:style>
  <w:style w:type="character" w:customStyle="1" w:styleId="affb">
    <w:name w:val="Текст примечания Знак"/>
    <w:link w:val="affa"/>
    <w:uiPriority w:val="99"/>
    <w:locked/>
    <w:rsid w:val="00FC5036"/>
    <w:rPr>
      <w:sz w:val="22"/>
    </w:rPr>
  </w:style>
  <w:style w:type="character" w:customStyle="1" w:styleId="15">
    <w:name w:val="Название Знак1"/>
    <w:aliases w:val="Знак6 Знак1"/>
    <w:link w:val="affe"/>
    <w:uiPriority w:val="99"/>
    <w:locked/>
    <w:rsid w:val="00FC5036"/>
    <w:rPr>
      <w:rFonts w:ascii="Arial" w:hAnsi="Arial"/>
      <w:b/>
      <w:sz w:val="22"/>
    </w:rPr>
  </w:style>
  <w:style w:type="character" w:customStyle="1" w:styleId="affd">
    <w:name w:val="Тема примечания Знак"/>
    <w:link w:val="affc"/>
    <w:uiPriority w:val="99"/>
    <w:semiHidden/>
    <w:locked/>
    <w:rsid w:val="00F713A6"/>
    <w:rPr>
      <w:b/>
      <w:sz w:val="22"/>
    </w:rPr>
  </w:style>
  <w:style w:type="paragraph" w:customStyle="1" w:styleId="affe">
    <w:name w:val="Название"/>
    <w:aliases w:val="Знак6"/>
    <w:basedOn w:val="a5"/>
    <w:link w:val="15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">
    <w:name w:val="Название Знак"/>
    <w:aliases w:val="Знак6 Знак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4">
    <w:name w:val="Body Text 3"/>
    <w:aliases w:val="Знак7,Знак19"/>
    <w:basedOn w:val="a5"/>
    <w:link w:val="35"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0">
    <w:name w:val="Подподподподпункт"/>
    <w:basedOn w:val="a5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5">
    <w:name w:val="Основной текст 3 Знак"/>
    <w:aliases w:val="Знак7 Знак,Знак19 Знак"/>
    <w:link w:val="34"/>
    <w:uiPriority w:val="99"/>
    <w:locked/>
    <w:rsid w:val="00FC5036"/>
    <w:rPr>
      <w:snapToGrid w:val="0"/>
      <w:sz w:val="16"/>
    </w:rPr>
  </w:style>
  <w:style w:type="paragraph" w:customStyle="1" w:styleId="afff1">
    <w:name w:val="Подподподпункт"/>
    <w:basedOn w:val="a5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2">
    <w:name w:val="Body Text Indent"/>
    <w:aliases w:val="текст"/>
    <w:basedOn w:val="a5"/>
    <w:link w:val="afff3"/>
    <w:uiPriority w:val="99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4">
    <w:name w:val="Body Text 2"/>
    <w:basedOn w:val="a5"/>
    <w:link w:val="25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3">
    <w:name w:val="Основной текст с отступом Знак"/>
    <w:aliases w:val="текст Знак"/>
    <w:link w:val="afff2"/>
    <w:uiPriority w:val="99"/>
    <w:locked/>
    <w:rsid w:val="00FC5036"/>
    <w:rPr>
      <w:i/>
      <w:snapToGrid w:val="0"/>
      <w:color w:val="000000"/>
      <w:sz w:val="28"/>
    </w:rPr>
  </w:style>
  <w:style w:type="paragraph" w:styleId="26">
    <w:name w:val="List Bullet 2"/>
    <w:basedOn w:val="a5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5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e"/>
    <w:pPr>
      <w:keepNext/>
      <w:outlineLvl w:val="2"/>
    </w:pPr>
    <w:rPr>
      <w:b/>
    </w:rPr>
  </w:style>
  <w:style w:type="paragraph" w:styleId="27">
    <w:name w:val="Body Text Indent 2"/>
    <w:basedOn w:val="a5"/>
    <w:link w:val="28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5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8">
    <w:name w:val="Основной текст с отступом 2 Знак"/>
    <w:link w:val="27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</w:rPr>
  </w:style>
  <w:style w:type="character" w:customStyle="1" w:styleId="25">
    <w:name w:val="Основной текст 2 Знак"/>
    <w:link w:val="24"/>
    <w:uiPriority w:val="99"/>
    <w:locked/>
    <w:rsid w:val="00FC5036"/>
    <w:rPr>
      <w:sz w:val="22"/>
      <w:shd w:val="clear" w:color="auto" w:fill="FFFFFF"/>
    </w:rPr>
  </w:style>
  <w:style w:type="paragraph" w:styleId="36">
    <w:name w:val="Body Text Indent 3"/>
    <w:aliases w:val="Знак1"/>
    <w:basedOn w:val="a5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6">
    <w:name w:val="Обычный1"/>
    <w:link w:val="17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"/>
    <w:link w:val="36"/>
    <w:uiPriority w:val="99"/>
    <w:locked/>
    <w:rsid w:val="00CF5D3A"/>
    <w:rPr>
      <w:rFonts w:ascii="Arial" w:hAnsi="Arial"/>
      <w:sz w:val="24"/>
    </w:rPr>
  </w:style>
  <w:style w:type="character" w:customStyle="1" w:styleId="17">
    <w:name w:val="Обычный1 Знак"/>
    <w:link w:val="16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5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5"/>
    <w:next w:val="a5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4">
    <w:name w:val="Block Text"/>
    <w:basedOn w:val="a5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5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5"/>
    <w:pPr>
      <w:widowControl/>
      <w:numPr>
        <w:numId w:val="4"/>
      </w:numPr>
    </w:pPr>
    <w:rPr>
      <w:rFonts w:ascii="Arial" w:hAnsi="Arial" w:cs="Arial"/>
      <w:szCs w:val="24"/>
    </w:rPr>
  </w:style>
  <w:style w:type="paragraph" w:customStyle="1" w:styleId="afff5">
    <w:name w:val="Ариал"/>
    <w:basedOn w:val="a5"/>
    <w:link w:val="18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8">
    <w:name w:val="Ариал Знак1"/>
    <w:link w:val="afff5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5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5"/>
    <w:pPr>
      <w:widowControl/>
      <w:ind w:firstLine="0"/>
    </w:pPr>
  </w:style>
  <w:style w:type="paragraph" w:customStyle="1" w:styleId="BodyText25">
    <w:name w:val="Body Text 25"/>
    <w:basedOn w:val="a5"/>
    <w:pPr>
      <w:widowControl/>
      <w:ind w:firstLine="0"/>
      <w:jc w:val="left"/>
    </w:pPr>
  </w:style>
  <w:style w:type="paragraph" w:customStyle="1" w:styleId="BodyText213">
    <w:name w:val="Body Text 213"/>
    <w:basedOn w:val="a5"/>
    <w:pPr>
      <w:widowControl/>
      <w:ind w:firstLine="0"/>
    </w:pPr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5"/>
    <w:pPr>
      <w:widowControl/>
      <w:ind w:firstLine="0"/>
      <w:jc w:val="left"/>
    </w:pPr>
  </w:style>
  <w:style w:type="paragraph" w:customStyle="1" w:styleId="caaieiaie51">
    <w:name w:val="caaieiaie 51"/>
    <w:basedOn w:val="a5"/>
    <w:next w:val="a5"/>
    <w:pPr>
      <w:keepNext/>
      <w:widowControl/>
      <w:ind w:firstLine="0"/>
      <w:jc w:val="center"/>
    </w:pPr>
    <w:rPr>
      <w:b/>
      <w:sz w:val="28"/>
    </w:rPr>
  </w:style>
  <w:style w:type="paragraph" w:styleId="37">
    <w:name w:val="List Bullet 3"/>
    <w:basedOn w:val="a5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a">
    <w:name w:val="List Number 2"/>
    <w:basedOn w:val="aff3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6">
    <w:name w:val="текст сноски"/>
    <w:basedOn w:val="a5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5"/>
    <w:next w:val="a5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5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7">
    <w:name w:val="Salutation"/>
    <w:aliases w:val="Знак3"/>
    <w:basedOn w:val="a5"/>
    <w:next w:val="a5"/>
    <w:link w:val="afff8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5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5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5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9">
    <w:name w:val="Plain Text"/>
    <w:aliases w:val="Знак + Times New Roman,14 пт,По ширине,Первая строка:  1 см,Знак Знак,Знак2"/>
    <w:basedOn w:val="a5"/>
    <w:link w:val="afffa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b">
    <w:name w:val="Ариал Таблица"/>
    <w:basedOn w:val="afff5"/>
    <w:link w:val="afffc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5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5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5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5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d">
    <w:name w:val="АриалТабл"/>
    <w:basedOn w:val="afff5"/>
    <w:uiPriority w:val="99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e">
    <w:name w:val="a"/>
    <w:basedOn w:val="a5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5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">
    <w:name w:val="Пункт Знак Знак"/>
    <w:rsid w:val="009641E0"/>
    <w:rPr>
      <w:sz w:val="28"/>
      <w:lang w:val="ru-RU" w:eastAsia="ru-RU"/>
    </w:rPr>
  </w:style>
  <w:style w:type="character" w:customStyle="1" w:styleId="afffa">
    <w:name w:val="Текст Знак"/>
    <w:aliases w:val="Знак + Times New Roman Знак,14 пт Знак,По ширине Знак,Первая строка:  1 см Знак,Знак Знак Знак,Знак2 Знак"/>
    <w:link w:val="afff9"/>
    <w:locked/>
    <w:rsid w:val="0075128D"/>
    <w:rPr>
      <w:rFonts w:ascii="Courier New" w:hAnsi="Courier New"/>
    </w:rPr>
  </w:style>
  <w:style w:type="character" w:customStyle="1" w:styleId="afffc">
    <w:name w:val="Ариал Таблица Знак"/>
    <w:link w:val="afffb"/>
    <w:locked/>
    <w:rsid w:val="00723EC0"/>
    <w:rPr>
      <w:rFonts w:ascii="Arial" w:hAnsi="Arial"/>
      <w:sz w:val="24"/>
      <w:lang w:val="ru-RU" w:eastAsia="ru-RU"/>
    </w:rPr>
  </w:style>
  <w:style w:type="character" w:styleId="affff0">
    <w:name w:val="Strong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rsid w:val="006F41CA"/>
    <w:rPr>
      <w:b/>
      <w:snapToGrid w:val="0"/>
      <w:sz w:val="28"/>
      <w:lang w:val="ru-RU" w:eastAsia="ru-RU"/>
    </w:rPr>
  </w:style>
  <w:style w:type="paragraph" w:customStyle="1" w:styleId="43">
    <w:name w:val="Знак4"/>
    <w:basedOn w:val="a5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5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5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9">
    <w:name w:val="Знак Знак Знак1 Знак Знак Знак Знак Знак Знак Знак"/>
    <w:basedOn w:val="a5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5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1">
    <w:name w:val="Заголовок формы"/>
    <w:basedOn w:val="a5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a">
    <w:name w:val="index 1"/>
    <w:basedOn w:val="a5"/>
    <w:next w:val="a5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5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5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5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2">
    <w:name w:val="Normal (Web)"/>
    <w:basedOn w:val="a5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5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5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5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3">
    <w:name w:val="Подзаголовок Знак"/>
    <w:link w:val="affff4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5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5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5">
    <w:name w:val="замена"/>
    <w:rsid w:val="00717716"/>
    <w:rPr>
      <w:b/>
      <w:i/>
      <w:shd w:val="clear" w:color="auto" w:fill="FFCC99"/>
    </w:rPr>
  </w:style>
  <w:style w:type="character" w:styleId="affff6">
    <w:name w:val="Emphasis"/>
    <w:qFormat/>
    <w:rsid w:val="00717716"/>
    <w:rPr>
      <w:rFonts w:cs="Times New Roman"/>
      <w:i/>
    </w:rPr>
  </w:style>
  <w:style w:type="paragraph" w:customStyle="1" w:styleId="affff7">
    <w:name w:val="Знак Знак Знак Знак Знак Знак"/>
    <w:basedOn w:val="a5"/>
    <w:next w:val="1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5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8">
    <w:name w:val="Марк список"/>
    <w:basedOn w:val="a5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b">
    <w:name w:val="Стиль2"/>
    <w:basedOn w:val="a5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8">
    <w:name w:val="заголовок 3"/>
    <w:basedOn w:val="a5"/>
    <w:next w:val="a5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9">
    <w:name w:val="текст примечания"/>
    <w:basedOn w:val="a5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b">
    <w:name w:val="Стиль1"/>
    <w:basedOn w:val="a5"/>
    <w:rsid w:val="00723EC0"/>
    <w:pPr>
      <w:widowControl/>
      <w:spacing w:before="120"/>
      <w:ind w:firstLine="0"/>
    </w:pPr>
    <w:rPr>
      <w:szCs w:val="24"/>
    </w:rPr>
  </w:style>
  <w:style w:type="paragraph" w:styleId="affff4">
    <w:name w:val="Subtitle"/>
    <w:basedOn w:val="a5"/>
    <w:link w:val="affff3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a">
    <w:name w:val="Подподпункт Знак"/>
    <w:basedOn w:val="a5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b">
    <w:name w:val="Маркирование"/>
    <w:basedOn w:val="a1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c">
    <w:name w:val="Стиль начало"/>
    <w:basedOn w:val="a5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d">
    <w:name w:val="Ñòèëü íà÷àëî"/>
    <w:basedOn w:val="a5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e">
    <w:name w:val="Стиль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">
    <w:name w:val="Дашков"/>
    <w:basedOn w:val="a5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0">
    <w:name w:val="Абзац нумеров"/>
    <w:basedOn w:val="a5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5"/>
    <w:rsid w:val="00723EC0"/>
    <w:pPr>
      <w:widowControl/>
      <w:ind w:firstLine="709"/>
    </w:pPr>
  </w:style>
  <w:style w:type="paragraph" w:customStyle="1" w:styleId="a3">
    <w:name w:val="буквы"/>
    <w:basedOn w:val="a5"/>
    <w:uiPriority w:val="99"/>
    <w:rsid w:val="00723EC0"/>
    <w:pPr>
      <w:widowControl/>
      <w:numPr>
        <w:numId w:val="8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1">
    <w:name w:val="Ариал Знак"/>
    <w:locked/>
    <w:rsid w:val="00723EC0"/>
    <w:rPr>
      <w:rFonts w:ascii="Arial" w:hAnsi="Arial"/>
      <w:sz w:val="24"/>
      <w:lang w:val="ru-RU" w:eastAsia="ru-RU"/>
    </w:rPr>
  </w:style>
  <w:style w:type="paragraph" w:customStyle="1" w:styleId="1c">
    <w:name w:val="Знак Знак Знак1"/>
    <w:basedOn w:val="a5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2">
    <w:name w:val="Стадия_кр"/>
    <w:basedOn w:val="a5"/>
    <w:next w:val="a5"/>
    <w:rsid w:val="00723EC0"/>
    <w:pPr>
      <w:widowControl/>
      <w:ind w:firstLine="0"/>
      <w:jc w:val="center"/>
    </w:pPr>
  </w:style>
  <w:style w:type="paragraph" w:customStyle="1" w:styleId="afffff3">
    <w:name w:val="перечень"/>
    <w:basedOn w:val="a5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5"/>
    <w:autoRedefine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5"/>
    <w:next w:val="a5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5"/>
    <w:next w:val="a5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5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5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5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5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5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5"/>
    <w:next w:val="a5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4">
    <w:name w:val="Переменные"/>
    <w:basedOn w:val="aff8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5">
    <w:name w:val="Формула"/>
    <w:basedOn w:val="aff8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6">
    <w:name w:val="Чертежный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7">
    <w:name w:val="Листинг программы"/>
    <w:rsid w:val="00723EC0"/>
    <w:pPr>
      <w:suppressAutoHyphens/>
    </w:pPr>
    <w:rPr>
      <w:noProof/>
    </w:rPr>
  </w:style>
  <w:style w:type="character" w:customStyle="1" w:styleId="WW8Num52z0">
    <w:name w:val="WW8Num52z0"/>
    <w:rsid w:val="00723EC0"/>
    <w:rPr>
      <w:rFonts w:ascii="StarSymbol" w:eastAsia="StarSymbol"/>
    </w:rPr>
  </w:style>
  <w:style w:type="character" w:customStyle="1" w:styleId="WW8Num51z0">
    <w:name w:val="WW8Num51z0"/>
    <w:rsid w:val="00723EC0"/>
    <w:rPr>
      <w:rFonts w:ascii="Symbol" w:hAnsi="Symbol"/>
    </w:rPr>
  </w:style>
  <w:style w:type="character" w:customStyle="1" w:styleId="WW8Num23z3">
    <w:name w:val="WW8Num23z3"/>
    <w:rsid w:val="00723EC0"/>
    <w:rPr>
      <w:rFonts w:ascii="Symbol" w:hAnsi="Symbol"/>
    </w:rPr>
  </w:style>
  <w:style w:type="paragraph" w:customStyle="1" w:styleId="39">
    <w:name w:val="Стиль3"/>
    <w:basedOn w:val="a5"/>
    <w:link w:val="3a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a">
    <w:name w:val="Стиль3 Знак"/>
    <w:link w:val="39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5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8">
    <w:name w:val="Знак Знак Знак Знак"/>
    <w:basedOn w:val="a5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9">
    <w:name w:val="Раздел"/>
    <w:basedOn w:val="a5"/>
    <w:next w:val="afe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5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5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a"/>
    <w:next w:val="affa"/>
    <w:rsid w:val="00030426"/>
    <w:pPr>
      <w:spacing w:line="240" w:lineRule="auto"/>
      <w:ind w:firstLine="0"/>
      <w:jc w:val="left"/>
    </w:pPr>
    <w:rPr>
      <w:b/>
    </w:rPr>
  </w:style>
  <w:style w:type="table" w:styleId="afffffa">
    <w:name w:val="Table Grid"/>
    <w:basedOn w:val="a7"/>
    <w:uiPriority w:val="59"/>
    <w:rsid w:val="00030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b">
    <w:name w:val="Р"/>
    <w:basedOn w:val="a5"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5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5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d">
    <w:name w:val="заголовок 1"/>
    <w:basedOn w:val="a5"/>
    <w:next w:val="a5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5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c">
    <w:name w:val="заголовок 2"/>
    <w:basedOn w:val="a5"/>
    <w:next w:val="a5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4">
    <w:name w:val="заголовок 4"/>
    <w:basedOn w:val="a5"/>
    <w:next w:val="a5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3">
    <w:name w:val="заголовок 5"/>
    <w:basedOn w:val="a5"/>
    <w:next w:val="a5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c">
    <w:name w:val="номер страницы"/>
    <w:rsid w:val="00410049"/>
    <w:rPr>
      <w:rFonts w:cs="Times New Roman"/>
    </w:rPr>
  </w:style>
  <w:style w:type="character" w:customStyle="1" w:styleId="afffffd">
    <w:name w:val="Основной шрифт"/>
    <w:rsid w:val="00410049"/>
  </w:style>
  <w:style w:type="paragraph" w:customStyle="1" w:styleId="font5">
    <w:name w:val="font5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5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5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5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5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5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5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5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5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5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5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5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5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5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5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5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5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4">
    <w:name w:val="Дефис"/>
    <w:basedOn w:val="a5"/>
    <w:rsid w:val="00410049"/>
    <w:pPr>
      <w:widowControl/>
      <w:numPr>
        <w:ilvl w:val="1"/>
        <w:numId w:val="9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e">
    <w:name w:val="Справка"/>
    <w:basedOn w:val="a5"/>
    <w:next w:val="a5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">
    <w:name w:val="ТекстОбычный"/>
    <w:link w:val="affffff0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5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1">
    <w:name w:val="ФИО"/>
    <w:basedOn w:val="a5"/>
    <w:next w:val="a5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5"/>
    <w:next w:val="a5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2">
    <w:name w:val="Таблица"/>
    <w:basedOn w:val="a5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3">
    <w:name w:val="список_з"/>
    <w:basedOn w:val="a5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5"/>
    <w:next w:val="a5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5"/>
    <w:next w:val="a5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5"/>
    <w:next w:val="a5"/>
    <w:rsid w:val="00410049"/>
    <w:pPr>
      <w:keepNext/>
      <w:widowControl/>
      <w:numPr>
        <w:numId w:val="10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5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5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5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5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5"/>
    <w:next w:val="a5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4">
    <w:name w:val="Îñíîâíîé òåêñò"/>
    <w:basedOn w:val="a5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5">
    <w:name w:val="Перечисление"/>
    <w:basedOn w:val="a5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6">
    <w:name w:val="абзац"/>
    <w:basedOn w:val="Body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e">
    <w:name w:val="?????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rsid w:val="00410049"/>
    <w:rPr>
      <w:lang w:val="en-US"/>
    </w:rPr>
  </w:style>
  <w:style w:type="paragraph" w:customStyle="1" w:styleId="aacao">
    <w:name w:val="aacao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5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5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5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5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5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5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5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5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5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5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5"/>
    <w:next w:val="a5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5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5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5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rsid w:val="00410049"/>
    <w:rPr>
      <w:color w:val="0000FF"/>
      <w:u w:val="single"/>
    </w:rPr>
  </w:style>
  <w:style w:type="character" w:customStyle="1" w:styleId="Char">
    <w:name w:val="ТекстОбычный Char"/>
    <w:rsid w:val="00410049"/>
    <w:rPr>
      <w:sz w:val="24"/>
      <w:lang w:val="ru-RU" w:eastAsia="ru-RU"/>
    </w:rPr>
  </w:style>
  <w:style w:type="character" w:customStyle="1" w:styleId="Times120">
    <w:name w:val="Times 12 Знак"/>
    <w:rsid w:val="00410049"/>
    <w:rPr>
      <w:sz w:val="24"/>
      <w:lang w:val="ru-RU" w:eastAsia="ru-RU"/>
    </w:rPr>
  </w:style>
  <w:style w:type="paragraph" w:customStyle="1" w:styleId="FR3">
    <w:name w:val="FR3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5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5">
    <w:name w:val="заголовок 4 Знак"/>
    <w:rsid w:val="00410049"/>
    <w:rPr>
      <w:rFonts w:ascii="Arial" w:hAnsi="Arial"/>
      <w:b/>
      <w:sz w:val="24"/>
      <w:lang w:val="ru-RU" w:eastAsia="ru-RU"/>
    </w:rPr>
  </w:style>
  <w:style w:type="character" w:customStyle="1" w:styleId="affffff7">
    <w:name w:val="Подраздел Знак Знак"/>
    <w:rsid w:val="00410049"/>
    <w:rPr>
      <w:rFonts w:ascii="Arial" w:hAnsi="Arial"/>
      <w:b/>
      <w:sz w:val="24"/>
      <w:lang w:val="ru-RU" w:eastAsia="ru-RU"/>
    </w:rPr>
  </w:style>
  <w:style w:type="character" w:customStyle="1" w:styleId="2d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">
    <w:name w:val="Стиль1 Знак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5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8">
    <w:name w:val="Пояснительная записка(ТЕКСТ) Знак"/>
    <w:basedOn w:val="a5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9">
    <w:name w:val="Пояснительная записка(ТЕКСТ) Знак Знак"/>
    <w:rsid w:val="00410049"/>
    <w:rPr>
      <w:sz w:val="28"/>
      <w:lang w:val="ru-RU" w:eastAsia="ru-RU"/>
    </w:rPr>
  </w:style>
  <w:style w:type="paragraph" w:customStyle="1" w:styleId="affffffa">
    <w:name w:val="Пояснительная записка(ТЕКСТ)"/>
    <w:basedOn w:val="a5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b">
    <w:name w:val="Стиль по ИЦЭУ"/>
    <w:basedOn w:val="a5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c">
    <w:name w:val="Табл_заг"/>
    <w:basedOn w:val="a5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e">
    <w:name w:val="Знак2 Знак Знак Знак"/>
    <w:basedOn w:val="a5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d">
    <w:name w:val="annotation reference"/>
    <w:uiPriority w:val="99"/>
    <w:rsid w:val="00E635FE"/>
    <w:rPr>
      <w:rFonts w:cs="Times New Roman"/>
      <w:sz w:val="16"/>
    </w:rPr>
  </w:style>
  <w:style w:type="paragraph" w:customStyle="1" w:styleId="1f0">
    <w:name w:val="Знак Знак Знак1 Знак Знак Знак"/>
    <w:basedOn w:val="a5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6">
    <w:name w:val="Пункт_4"/>
    <w:basedOn w:val="a5"/>
    <w:link w:val="47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7">
    <w:name w:val="Пункт_4 Знак"/>
    <w:link w:val="46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5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e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Текстовая"/>
    <w:basedOn w:val="a5"/>
    <w:link w:val="afffffff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0">
    <w:name w:val="Готовый"/>
    <w:basedOn w:val="a5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1">
    <w:name w:val="Revision"/>
    <w:hidden/>
    <w:rsid w:val="00823E78"/>
    <w:rPr>
      <w:bCs/>
      <w:sz w:val="22"/>
      <w:szCs w:val="22"/>
    </w:rPr>
  </w:style>
  <w:style w:type="character" w:customStyle="1" w:styleId="83">
    <w:name w:val="Знак Знак8"/>
    <w:locked/>
    <w:rsid w:val="00D26B6A"/>
    <w:rPr>
      <w:lang w:val="ru-RU" w:eastAsia="ru-RU"/>
    </w:rPr>
  </w:style>
  <w:style w:type="paragraph" w:customStyle="1" w:styleId="48">
    <w:name w:val="Знак4 Знак Знак Знак Знак Знак Знак Знак Знак Знак"/>
    <w:basedOn w:val="a5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2">
    <w:name w:val="Таблица цифровая"/>
    <w:basedOn w:val="a5"/>
    <w:uiPriority w:val="99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3">
    <w:name w:val="Знак Знак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8"/>
    <w:uiPriority w:val="99"/>
    <w:rsid w:val="00FC59B3"/>
    <w:pPr>
      <w:numPr>
        <w:ilvl w:val="1"/>
        <w:numId w:val="11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3">
    <w:name w:val="Т"/>
    <w:basedOn w:val="a5"/>
    <w:link w:val="afffffff4"/>
    <w:uiPriority w:val="99"/>
    <w:rsid w:val="00F713A6"/>
    <w:pPr>
      <w:ind w:firstLine="709"/>
    </w:pPr>
  </w:style>
  <w:style w:type="character" w:customStyle="1" w:styleId="afffffff4">
    <w:name w:val="Т Знак"/>
    <w:link w:val="afffffff3"/>
    <w:uiPriority w:val="99"/>
    <w:locked/>
    <w:rsid w:val="00F713A6"/>
    <w:rPr>
      <w:sz w:val="24"/>
      <w:lang w:val="ru-RU" w:eastAsia="ru-RU"/>
    </w:rPr>
  </w:style>
  <w:style w:type="paragraph" w:customStyle="1" w:styleId="afffffff5">
    <w:name w:val="Таблицы (моноширинный)"/>
    <w:basedOn w:val="a5"/>
    <w:next w:val="a5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b">
    <w:name w:val="Основной текст с отступом 3 Знак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5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5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f">
    <w:name w:val="Обычный2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5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f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1">
    <w:name w:val="Текст1"/>
    <w:basedOn w:val="a5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5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0">
    <w:name w:val="Знак Знак Знак Знак2"/>
    <w:basedOn w:val="a5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2">
    <w:name w:val="Цитата1"/>
    <w:basedOn w:val="a5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3">
    <w:name w:val="Основной текст1"/>
    <w:basedOn w:val="a5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4">
    <w:name w:val="Подзаголовок1"/>
    <w:basedOn w:val="a5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5">
    <w:name w:val="Текст выноски1"/>
    <w:basedOn w:val="a5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6">
    <w:name w:val="Схема документа1"/>
    <w:basedOn w:val="a5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7">
    <w:name w:val="Гиперссылка1"/>
    <w:rsid w:val="00972B6A"/>
    <w:rPr>
      <w:color w:val="0000FF"/>
      <w:u w:val="single"/>
    </w:rPr>
  </w:style>
  <w:style w:type="character" w:customStyle="1" w:styleId="1f8">
    <w:name w:val="Просмотренная гиперссылка1"/>
    <w:rsid w:val="00972B6A"/>
    <w:rPr>
      <w:color w:val="800080"/>
      <w:u w:val="single"/>
    </w:rPr>
  </w:style>
  <w:style w:type="paragraph" w:customStyle="1" w:styleId="1f9">
    <w:name w:val="1"/>
    <w:basedOn w:val="a5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c">
    <w:name w:val="Знак3 Знак Знак"/>
    <w:basedOn w:val="a5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6">
    <w:name w:val="No Spacing"/>
    <w:uiPriority w:val="99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a">
    <w:name w:val="Знак1 Знак"/>
    <w:aliases w:val="Знак1 Знак Знак,Основной текст с отступом 3 Знак2,Основной текст с отступом 3 Знак1 Знак"/>
    <w:rsid w:val="00972B6A"/>
    <w:rPr>
      <w:rFonts w:ascii="Arial" w:hAnsi="Arial"/>
      <w:sz w:val="24"/>
      <w:lang w:val="ru-RU" w:eastAsia="ru-RU"/>
    </w:rPr>
  </w:style>
  <w:style w:type="character" w:customStyle="1" w:styleId="2f1">
    <w:name w:val="Знак Знак2"/>
    <w:locked/>
    <w:rsid w:val="00142250"/>
    <w:rPr>
      <w:b/>
      <w:sz w:val="28"/>
      <w:lang w:val="ru-RU" w:eastAsia="ru-RU"/>
    </w:rPr>
  </w:style>
  <w:style w:type="paragraph" w:customStyle="1" w:styleId="afffffff7">
    <w:name w:val="СтильОбычныйЖирный"/>
    <w:basedOn w:val="a5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5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8">
    <w:name w:val="Вертикальные заголовки"/>
    <w:basedOn w:val="a5"/>
    <w:uiPriority w:val="99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d">
    <w:name w:val="List 3"/>
    <w:basedOn w:val="a5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9">
    <w:name w:val="Таб"/>
    <w:basedOn w:val="a5"/>
    <w:next w:val="afffffff3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a">
    <w:name w:val="АД"/>
    <w:basedOn w:val="a5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b">
    <w:name w:val="З"/>
    <w:basedOn w:val="a5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3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b">
    <w:name w:val="Абзац списка1"/>
    <w:basedOn w:val="a5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5"/>
    <w:link w:val="HTML3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c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d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e">
    <w:name w:val="Прижатый влево"/>
    <w:basedOn w:val="a5"/>
    <w:next w:val="a5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5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5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5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5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5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5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5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5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5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5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5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2">
    <w:name w:val="Знак Знак Знак2"/>
    <w:basedOn w:val="a5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8"/>
    <w:link w:val="113"/>
    <w:uiPriority w:val="99"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5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0">
    <w:name w:val="Normal Indent"/>
    <w:basedOn w:val="a5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rsid w:val="003B17EE"/>
    <w:rPr>
      <w:rFonts w:ascii="Symbol" w:hAnsi="Symbol"/>
    </w:rPr>
  </w:style>
  <w:style w:type="paragraph" w:customStyle="1" w:styleId="114">
    <w:name w:val="Знак Знак Знак11"/>
    <w:basedOn w:val="a5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5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5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5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5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5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c">
    <w:name w:val="Знак Знак Знак Знак1"/>
    <w:basedOn w:val="a5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5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5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5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5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5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1">
    <w:name w:val="endnote text"/>
    <w:basedOn w:val="a5"/>
    <w:link w:val="affffffff2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2">
    <w:name w:val="Текст концевой сноски Знак"/>
    <w:link w:val="affffffff1"/>
    <w:uiPriority w:val="99"/>
    <w:rPr>
      <w:sz w:val="20"/>
      <w:szCs w:val="20"/>
    </w:rPr>
  </w:style>
  <w:style w:type="character" w:customStyle="1" w:styleId="afff8">
    <w:name w:val="Приветствие Знак"/>
    <w:aliases w:val="Знак3 Знак"/>
    <w:link w:val="afff7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locked/>
    <w:rsid w:val="00B72E91"/>
    <w:rPr>
      <w:b/>
      <w:sz w:val="22"/>
      <w:lang w:val="x-none" w:eastAsia="x-none"/>
    </w:rPr>
  </w:style>
  <w:style w:type="character" w:customStyle="1" w:styleId="affffff0">
    <w:name w:val="ТекстОбычный Знак"/>
    <w:link w:val="affffff"/>
    <w:uiPriority w:val="99"/>
    <w:locked/>
    <w:rsid w:val="00B72E91"/>
    <w:rPr>
      <w:sz w:val="24"/>
      <w:lang w:val="ru-RU" w:eastAsia="ru-RU" w:bidi="ar-SA"/>
    </w:rPr>
  </w:style>
  <w:style w:type="paragraph" w:customStyle="1" w:styleId="49">
    <w:name w:val="Знак4 Знак Знак Знак Знак Знак Знак"/>
    <w:basedOn w:val="a5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3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4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5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3">
    <w:name w:val="Пункт Знак1"/>
    <w:link w:val="afe"/>
    <w:locked/>
    <w:rsid w:val="009B74BB"/>
    <w:rPr>
      <w:sz w:val="22"/>
      <w:lang w:val="x-none" w:eastAsia="x-none"/>
    </w:rPr>
  </w:style>
  <w:style w:type="paragraph" w:customStyle="1" w:styleId="3e">
    <w:name w:val="Пункт_3"/>
    <w:basedOn w:val="a5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4">
    <w:name w:val="Пункт_5"/>
    <w:basedOn w:val="a5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3"/>
      </w:numPr>
    </w:pPr>
  </w:style>
  <w:style w:type="numbering" w:customStyle="1" w:styleId="4">
    <w:name w:val="Стиль4"/>
    <w:pPr>
      <w:numPr>
        <w:numId w:val="12"/>
      </w:numPr>
    </w:pPr>
  </w:style>
  <w:style w:type="numbering" w:customStyle="1" w:styleId="10">
    <w:name w:val="Текущий список1"/>
    <w:pPr>
      <w:numPr>
        <w:numId w:val="14"/>
      </w:numPr>
    </w:pPr>
  </w:style>
  <w:style w:type="character" w:styleId="affffffff5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5"/>
    <w:rsid w:val="007027E5"/>
    <w:pPr>
      <w:numPr>
        <w:ilvl w:val="1"/>
        <w:numId w:val="15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5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affffffff6">
    <w:name w:val="[Основной абзац]"/>
    <w:basedOn w:val="a5"/>
    <w:uiPriority w:val="99"/>
    <w:rsid w:val="00492FD1"/>
    <w:pPr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Pro-Regular" w:eastAsia="Cambria" w:hAnsi="MinionPro-Regular" w:cs="MinionPro-Regular"/>
      <w:color w:val="000000"/>
      <w:szCs w:val="24"/>
      <w:lang w:eastAsia="en-US"/>
    </w:rPr>
  </w:style>
  <w:style w:type="character" w:customStyle="1" w:styleId="WW8Num2z0">
    <w:name w:val="WW8Num2z0"/>
    <w:rsid w:val="00211593"/>
    <w:rPr>
      <w:rFonts w:ascii="Symbol" w:hAnsi="Symbol"/>
    </w:rPr>
  </w:style>
  <w:style w:type="character" w:customStyle="1" w:styleId="WW8Num2z1">
    <w:name w:val="WW8Num2z1"/>
    <w:rsid w:val="00211593"/>
    <w:rPr>
      <w:color w:val="FF0000"/>
    </w:rPr>
  </w:style>
  <w:style w:type="character" w:customStyle="1" w:styleId="WW8Num2z2">
    <w:name w:val="WW8Num2z2"/>
    <w:rsid w:val="00211593"/>
    <w:rPr>
      <w:b w:val="0"/>
      <w:i w:val="0"/>
      <w:color w:val="FF0000"/>
    </w:rPr>
  </w:style>
  <w:style w:type="character" w:customStyle="1" w:styleId="WW8Num2z3">
    <w:name w:val="WW8Num2z3"/>
    <w:rsid w:val="00211593"/>
    <w:rPr>
      <w:b w:val="0"/>
      <w:i w:val="0"/>
    </w:rPr>
  </w:style>
  <w:style w:type="character" w:customStyle="1" w:styleId="WW8Num3z0">
    <w:name w:val="WW8Num3z0"/>
    <w:rsid w:val="00211593"/>
    <w:rPr>
      <w:rFonts w:ascii="Times New Roman" w:hAnsi="Times New Roman" w:cs="Times New Roman"/>
    </w:rPr>
  </w:style>
  <w:style w:type="character" w:customStyle="1" w:styleId="WW8Num5z0">
    <w:name w:val="WW8Num5z0"/>
    <w:rsid w:val="0021159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211593"/>
    <w:rPr>
      <w:rFonts w:ascii="Times New Roman" w:hAnsi="Times New Roman" w:cs="Times New Roman"/>
    </w:rPr>
  </w:style>
  <w:style w:type="character" w:customStyle="1" w:styleId="WW8Num10z0">
    <w:name w:val="WW8Num10z0"/>
    <w:rsid w:val="00211593"/>
    <w:rPr>
      <w:rFonts w:ascii="Symbol" w:hAnsi="Symbol"/>
    </w:rPr>
  </w:style>
  <w:style w:type="character" w:customStyle="1" w:styleId="WW8Num11z0">
    <w:name w:val="WW8Num11z0"/>
    <w:rsid w:val="00211593"/>
    <w:rPr>
      <w:rFonts w:ascii="Symbol" w:hAnsi="Symbol"/>
    </w:rPr>
  </w:style>
  <w:style w:type="character" w:customStyle="1" w:styleId="WW8Num12z0">
    <w:name w:val="WW8Num12z0"/>
    <w:rsid w:val="00211593"/>
    <w:rPr>
      <w:rFonts w:ascii="Times New Roman" w:hAnsi="Times New Roman" w:cs="Times New Roman"/>
    </w:rPr>
  </w:style>
  <w:style w:type="character" w:customStyle="1" w:styleId="WW8Num12z1">
    <w:name w:val="WW8Num12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4z0">
    <w:name w:val="WW8Num14z0"/>
    <w:rsid w:val="00211593"/>
    <w:rPr>
      <w:rFonts w:ascii="Times New Roman" w:eastAsia="Times New Roman" w:hAnsi="Times New Roman" w:cs="Times New Roman"/>
      <w:b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14z1">
    <w:name w:val="WW8Num14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4z2">
    <w:name w:val="WW8Num14z2"/>
    <w:rsid w:val="00211593"/>
    <w:rPr>
      <w:rFonts w:ascii="Wingdings" w:hAnsi="Wingdings"/>
    </w:rPr>
  </w:style>
  <w:style w:type="character" w:customStyle="1" w:styleId="WW8Num14z3">
    <w:name w:val="WW8Num14z3"/>
    <w:rsid w:val="00211593"/>
    <w:rPr>
      <w:rFonts w:ascii="Symbol" w:hAnsi="Symbol"/>
    </w:rPr>
  </w:style>
  <w:style w:type="character" w:customStyle="1" w:styleId="WW8Num17z0">
    <w:name w:val="WW8Num17z0"/>
    <w:rsid w:val="00211593"/>
    <w:rPr>
      <w:rFonts w:ascii="Symbol" w:hAnsi="Symbol"/>
    </w:rPr>
  </w:style>
  <w:style w:type="character" w:customStyle="1" w:styleId="WW8Num20z1">
    <w:name w:val="WW8Num20z1"/>
    <w:rsid w:val="00211593"/>
    <w:rPr>
      <w:rFonts w:ascii="Courier New" w:hAnsi="Courier New"/>
    </w:rPr>
  </w:style>
  <w:style w:type="character" w:customStyle="1" w:styleId="WW8Num21z2">
    <w:name w:val="WW8Num21z2"/>
    <w:rsid w:val="00211593"/>
    <w:rPr>
      <w:b w:val="0"/>
      <w:i w:val="0"/>
    </w:rPr>
  </w:style>
  <w:style w:type="character" w:customStyle="1" w:styleId="WW8Num24z0">
    <w:name w:val="WW8Num24z0"/>
    <w:rsid w:val="00211593"/>
    <w:rPr>
      <w:rFonts w:ascii="Symbol" w:hAnsi="Symbol" w:cs="Symbol"/>
    </w:rPr>
  </w:style>
  <w:style w:type="character" w:customStyle="1" w:styleId="WW8Num24z1">
    <w:name w:val="WW8Num24z1"/>
    <w:rsid w:val="00211593"/>
    <w:rPr>
      <w:rFonts w:ascii="Arial (WT)" w:hAnsi="Arial (WT)"/>
    </w:rPr>
  </w:style>
  <w:style w:type="character" w:customStyle="1" w:styleId="WW8Num24z2">
    <w:name w:val="WW8Num24z2"/>
    <w:rsid w:val="00211593"/>
    <w:rPr>
      <w:rFonts w:ascii="Wingdings" w:hAnsi="Wingdings" w:cs="Wingdings"/>
    </w:rPr>
  </w:style>
  <w:style w:type="character" w:customStyle="1" w:styleId="WW8Num24z3">
    <w:name w:val="WW8Num24z3"/>
    <w:rsid w:val="00211593"/>
    <w:rPr>
      <w:b w:val="0"/>
      <w:i w:val="0"/>
    </w:rPr>
  </w:style>
  <w:style w:type="character" w:customStyle="1" w:styleId="WW8Num28z2">
    <w:name w:val="WW8Num28z2"/>
    <w:rsid w:val="00211593"/>
    <w:rPr>
      <w:b w:val="0"/>
    </w:rPr>
  </w:style>
  <w:style w:type="character" w:customStyle="1" w:styleId="WW8Num29z2">
    <w:name w:val="WW8Num29z2"/>
    <w:rsid w:val="00211593"/>
    <w:rPr>
      <w:rFonts w:ascii="Wingdings" w:hAnsi="Wingdings" w:cs="Wingdings"/>
    </w:rPr>
  </w:style>
  <w:style w:type="character" w:customStyle="1" w:styleId="WW8Num32z0">
    <w:name w:val="WW8Num32z0"/>
    <w:rsid w:val="00211593"/>
    <w:rPr>
      <w:rFonts w:ascii="Symbol" w:hAnsi="Symbol"/>
    </w:rPr>
  </w:style>
  <w:style w:type="character" w:customStyle="1" w:styleId="WW8Num35z0">
    <w:name w:val="WW8Num35z0"/>
    <w:rsid w:val="00211593"/>
    <w:rPr>
      <w:rFonts w:ascii="Times New Roman" w:eastAsia="Times New Roman" w:hAnsi="Times New Roman" w:cs="Times New Roman"/>
      <w:b/>
      <w:i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38z0">
    <w:name w:val="WW8Num38z0"/>
    <w:rsid w:val="00211593"/>
    <w:rPr>
      <w:rFonts w:ascii="Courier New" w:hAnsi="Courier New"/>
    </w:rPr>
  </w:style>
  <w:style w:type="character" w:customStyle="1" w:styleId="WW8Num40z2">
    <w:name w:val="WW8Num40z2"/>
    <w:rsid w:val="00211593"/>
    <w:rPr>
      <w:sz w:val="24"/>
      <w:szCs w:val="24"/>
    </w:rPr>
  </w:style>
  <w:style w:type="character" w:customStyle="1" w:styleId="WW8Num42z2">
    <w:name w:val="WW8Num42z2"/>
    <w:rsid w:val="00211593"/>
    <w:rPr>
      <w:b w:val="0"/>
    </w:rPr>
  </w:style>
  <w:style w:type="character" w:customStyle="1" w:styleId="WW8Num43z2">
    <w:name w:val="WW8Num43z2"/>
    <w:rsid w:val="00211593"/>
    <w:rPr>
      <w:rFonts w:ascii="Wingdings" w:hAnsi="Wingdings"/>
    </w:rPr>
  </w:style>
  <w:style w:type="character" w:customStyle="1" w:styleId="WW8Num44z2">
    <w:name w:val="WW8Num44z2"/>
    <w:rsid w:val="00211593"/>
    <w:rPr>
      <w:b w:val="0"/>
      <w:i w:val="0"/>
    </w:rPr>
  </w:style>
  <w:style w:type="character" w:customStyle="1" w:styleId="WW8Num45z2">
    <w:name w:val="WW8Num45z2"/>
    <w:rsid w:val="00211593"/>
    <w:rPr>
      <w:b w:val="0"/>
    </w:rPr>
  </w:style>
  <w:style w:type="character" w:customStyle="1" w:styleId="WW8Num46z2">
    <w:name w:val="WW8Num46z2"/>
    <w:rsid w:val="00211593"/>
    <w:rPr>
      <w:rFonts w:ascii="Wingdings" w:hAnsi="Wingdings"/>
    </w:rPr>
  </w:style>
  <w:style w:type="character" w:customStyle="1" w:styleId="WW8Num47z0">
    <w:name w:val="WW8Num47z0"/>
    <w:rsid w:val="00211593"/>
    <w:rPr>
      <w:rFonts w:ascii="Times New Roman" w:hAnsi="Times New Roman" w:cs="Times New Roman"/>
    </w:rPr>
  </w:style>
  <w:style w:type="character" w:customStyle="1" w:styleId="WW8Num49z0">
    <w:name w:val="WW8Num49z0"/>
    <w:rsid w:val="00211593"/>
    <w:rPr>
      <w:rFonts w:ascii="Times New Roman" w:hAnsi="Times New Roman" w:cs="Times New Roman"/>
    </w:rPr>
  </w:style>
  <w:style w:type="character" w:customStyle="1" w:styleId="WW8Num50z2">
    <w:name w:val="WW8Num50z2"/>
    <w:rsid w:val="00211593"/>
    <w:rPr>
      <w:b w:val="0"/>
    </w:rPr>
  </w:style>
  <w:style w:type="character" w:customStyle="1" w:styleId="WW8Num53z2">
    <w:name w:val="WW8Num53z2"/>
    <w:rsid w:val="00211593"/>
    <w:rPr>
      <w:rFonts w:cs="Times New Roman"/>
      <w:i w:val="0"/>
    </w:rPr>
  </w:style>
  <w:style w:type="character" w:customStyle="1" w:styleId="WW8Num56z2">
    <w:name w:val="WW8Num56z2"/>
    <w:rsid w:val="00211593"/>
    <w:rPr>
      <w:b w:val="0"/>
    </w:rPr>
  </w:style>
  <w:style w:type="character" w:customStyle="1" w:styleId="WW8Num57z2">
    <w:name w:val="WW8Num57z2"/>
    <w:rsid w:val="00211593"/>
    <w:rPr>
      <w:rFonts w:ascii="Wingdings" w:hAnsi="Wingdings"/>
    </w:rPr>
  </w:style>
  <w:style w:type="character" w:customStyle="1" w:styleId="WW8Num58z2">
    <w:name w:val="WW8Num58z2"/>
    <w:rsid w:val="00211593"/>
    <w:rPr>
      <w:b w:val="0"/>
      <w:i w:val="0"/>
    </w:rPr>
  </w:style>
  <w:style w:type="character" w:customStyle="1" w:styleId="WW8Num59z2">
    <w:name w:val="WW8Num59z2"/>
    <w:rsid w:val="00211593"/>
    <w:rPr>
      <w:b w:val="0"/>
    </w:rPr>
  </w:style>
  <w:style w:type="character" w:customStyle="1" w:styleId="WW8Num60z2">
    <w:name w:val="WW8Num60z2"/>
    <w:rsid w:val="00211593"/>
    <w:rPr>
      <w:b w:val="0"/>
    </w:rPr>
  </w:style>
  <w:style w:type="character" w:customStyle="1" w:styleId="WW8Num61z2">
    <w:name w:val="WW8Num61z2"/>
    <w:rsid w:val="00211593"/>
    <w:rPr>
      <w:rFonts w:ascii="Times New Roman" w:eastAsia="Times New Roman" w:hAnsi="Times New Roman" w:cs="Times New Roman"/>
    </w:rPr>
  </w:style>
  <w:style w:type="character" w:customStyle="1" w:styleId="WW8Num62z2">
    <w:name w:val="WW8Num62z2"/>
    <w:rsid w:val="00211593"/>
    <w:rPr>
      <w:rFonts w:ascii="Wingdings" w:hAnsi="Wingdings"/>
    </w:rPr>
  </w:style>
  <w:style w:type="character" w:customStyle="1" w:styleId="WW8Num63z0">
    <w:name w:val="WW8Num63z0"/>
    <w:rsid w:val="00211593"/>
    <w:rPr>
      <w:rFonts w:cs="Times New Roman"/>
    </w:rPr>
  </w:style>
  <w:style w:type="character" w:customStyle="1" w:styleId="WW8Num63z1">
    <w:name w:val="WW8Num63z1"/>
    <w:rsid w:val="00211593"/>
    <w:rPr>
      <w:rFonts w:ascii="Times New Roman" w:hAnsi="Times New Roman"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63z2">
    <w:name w:val="WW8Num63z2"/>
    <w:rsid w:val="00211593"/>
    <w:rPr>
      <w:rFonts w:ascii="Wingdings" w:hAnsi="Wingdings" w:cs="Times New Roman"/>
      <w:b w:val="0"/>
      <w:bCs w:val="0"/>
      <w:i w:val="0"/>
      <w:iCs w:val="0"/>
      <w:color w:val="auto"/>
    </w:rPr>
  </w:style>
  <w:style w:type="character" w:customStyle="1" w:styleId="WW8Num63z3">
    <w:name w:val="WW8Num63z3"/>
    <w:rsid w:val="00211593"/>
    <w:rPr>
      <w:rFonts w:ascii="Symbol" w:hAnsi="Symbol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64z2">
    <w:name w:val="WW8Num64z2"/>
    <w:rsid w:val="00211593"/>
    <w:rPr>
      <w:b w:val="0"/>
      <w:i w:val="0"/>
    </w:rPr>
  </w:style>
  <w:style w:type="character" w:customStyle="1" w:styleId="WW8Num65z2">
    <w:name w:val="WW8Num65z2"/>
    <w:rsid w:val="00211593"/>
    <w:rPr>
      <w:b w:val="0"/>
    </w:rPr>
  </w:style>
  <w:style w:type="character" w:customStyle="1" w:styleId="WW8Num67z2">
    <w:name w:val="WW8Num67z2"/>
    <w:rsid w:val="00211593"/>
    <w:rPr>
      <w:b w:val="0"/>
    </w:rPr>
  </w:style>
  <w:style w:type="character" w:customStyle="1" w:styleId="WW8Num68z2">
    <w:name w:val="WW8Num68z2"/>
    <w:rsid w:val="00211593"/>
    <w:rPr>
      <w:b w:val="0"/>
      <w:i w:val="0"/>
    </w:rPr>
  </w:style>
  <w:style w:type="character" w:customStyle="1" w:styleId="WW8Num69z2">
    <w:name w:val="WW8Num69z2"/>
    <w:rsid w:val="00211593"/>
    <w:rPr>
      <w:rFonts w:ascii="Times New Roman" w:hAnsi="Times New Roman" w:cs="Times New Roman"/>
      <w:i w:val="0"/>
    </w:rPr>
  </w:style>
  <w:style w:type="character" w:customStyle="1" w:styleId="WW8Num70z2">
    <w:name w:val="WW8Num70z2"/>
    <w:rsid w:val="00211593"/>
    <w:rPr>
      <w:sz w:val="24"/>
      <w:szCs w:val="24"/>
    </w:rPr>
  </w:style>
  <w:style w:type="character" w:customStyle="1" w:styleId="WW8Num71z2">
    <w:name w:val="WW8Num71z2"/>
    <w:rsid w:val="00211593"/>
    <w:rPr>
      <w:b w:val="0"/>
    </w:rPr>
  </w:style>
  <w:style w:type="character" w:customStyle="1" w:styleId="Absatz-Standardschriftart">
    <w:name w:val="Absatz-Standardschriftart"/>
    <w:rsid w:val="00211593"/>
  </w:style>
  <w:style w:type="character" w:customStyle="1" w:styleId="WW8Num1z0">
    <w:name w:val="WW8Num1z0"/>
    <w:rsid w:val="00211593"/>
    <w:rPr>
      <w:rFonts w:cs="Times New Roman"/>
    </w:rPr>
  </w:style>
  <w:style w:type="character" w:customStyle="1" w:styleId="WW8Num1z1">
    <w:name w:val="WW8Num1z1"/>
    <w:rsid w:val="00211593"/>
    <w:rPr>
      <w:color w:val="FF0000"/>
    </w:rPr>
  </w:style>
  <w:style w:type="character" w:customStyle="1" w:styleId="WW8Num1z2">
    <w:name w:val="WW8Num1z2"/>
    <w:rsid w:val="00211593"/>
    <w:rPr>
      <w:b w:val="0"/>
      <w:i w:val="0"/>
      <w:color w:val="FF0000"/>
    </w:rPr>
  </w:style>
  <w:style w:type="character" w:customStyle="1" w:styleId="WW8Num1z3">
    <w:name w:val="WW8Num1z3"/>
    <w:rsid w:val="00211593"/>
    <w:rPr>
      <w:b w:val="0"/>
      <w:i w:val="0"/>
    </w:rPr>
  </w:style>
  <w:style w:type="character" w:customStyle="1" w:styleId="WW8Num7z0">
    <w:name w:val="WW8Num7z0"/>
    <w:rsid w:val="00211593"/>
    <w:rPr>
      <w:rFonts w:ascii="Times New Roman" w:hAnsi="Times New Roman" w:cs="Times New Roman"/>
    </w:rPr>
  </w:style>
  <w:style w:type="character" w:customStyle="1" w:styleId="WW8Num13z0">
    <w:name w:val="WW8Num13z0"/>
    <w:rsid w:val="00211593"/>
    <w:rPr>
      <w:rFonts w:ascii="Symbol" w:hAnsi="Symbol"/>
    </w:rPr>
  </w:style>
  <w:style w:type="character" w:customStyle="1" w:styleId="WW8Num13z1">
    <w:name w:val="WW8Num13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15z0">
    <w:name w:val="WW8Num15z0"/>
    <w:rsid w:val="00211593"/>
    <w:rPr>
      <w:rFonts w:ascii="Times New Roman" w:hAnsi="Times New Roman" w:cs="Times New Roman"/>
    </w:rPr>
  </w:style>
  <w:style w:type="character" w:customStyle="1" w:styleId="WW8Num16z2">
    <w:name w:val="WW8Num16z2"/>
    <w:rsid w:val="00211593"/>
    <w:rPr>
      <w:rFonts w:ascii="Wingdings 2" w:hAnsi="Wingdings 2" w:cs="OpenSymbol"/>
    </w:rPr>
  </w:style>
  <w:style w:type="character" w:customStyle="1" w:styleId="WW8Num18z0">
    <w:name w:val="WW8Num18z0"/>
    <w:rsid w:val="00211593"/>
    <w:rPr>
      <w:rFonts w:ascii="Courier New" w:hAnsi="Courier New"/>
    </w:rPr>
  </w:style>
  <w:style w:type="character" w:customStyle="1" w:styleId="WW8Num18z1">
    <w:name w:val="WW8Num18z1"/>
    <w:rsid w:val="00211593"/>
    <w:rPr>
      <w:rFonts w:ascii="Courier New" w:hAnsi="Courier New"/>
      <w:color w:val="auto"/>
      <w:sz w:val="24"/>
      <w:szCs w:val="24"/>
    </w:rPr>
  </w:style>
  <w:style w:type="character" w:customStyle="1" w:styleId="WW8Num18z2">
    <w:name w:val="WW8Num18z2"/>
    <w:rsid w:val="00211593"/>
    <w:rPr>
      <w:rFonts w:ascii="Wingdings" w:hAnsi="Wingdings"/>
    </w:rPr>
  </w:style>
  <w:style w:type="character" w:customStyle="1" w:styleId="WW8Num18z3">
    <w:name w:val="WW8Num18z3"/>
    <w:rsid w:val="00211593"/>
    <w:rPr>
      <w:rFonts w:ascii="Symbol" w:hAnsi="Symbol"/>
    </w:rPr>
  </w:style>
  <w:style w:type="character" w:customStyle="1" w:styleId="WW8Num21z0">
    <w:name w:val="WW8Num21z0"/>
    <w:rsid w:val="00211593"/>
    <w:rPr>
      <w:rFonts w:ascii="Symbol" w:hAnsi="Symbol"/>
    </w:rPr>
  </w:style>
  <w:style w:type="character" w:customStyle="1" w:styleId="WW8Num25z2">
    <w:name w:val="WW8Num25z2"/>
    <w:rsid w:val="00211593"/>
    <w:rPr>
      <w:b w:val="0"/>
      <w:i w:val="0"/>
    </w:rPr>
  </w:style>
  <w:style w:type="character" w:customStyle="1" w:styleId="WW8Num29z0">
    <w:name w:val="WW8Num29z0"/>
    <w:rsid w:val="00211593"/>
    <w:rPr>
      <w:rFonts w:ascii="Symbol" w:hAnsi="Symbol" w:cs="Symbol"/>
    </w:rPr>
  </w:style>
  <w:style w:type="character" w:customStyle="1" w:styleId="WW8Num29z1">
    <w:name w:val="WW8Num29z1"/>
    <w:rsid w:val="00211593"/>
    <w:rPr>
      <w:rFonts w:ascii="Courier New" w:hAnsi="Courier New" w:cs="Courier New"/>
    </w:rPr>
  </w:style>
  <w:style w:type="character" w:customStyle="1" w:styleId="WW8Num29z3">
    <w:name w:val="WW8Num29z3"/>
    <w:rsid w:val="00211593"/>
    <w:rPr>
      <w:b w:val="0"/>
      <w:i w:val="0"/>
    </w:rPr>
  </w:style>
  <w:style w:type="character" w:customStyle="1" w:styleId="WW8Num34z2">
    <w:name w:val="WW8Num34z2"/>
    <w:rsid w:val="00211593"/>
    <w:rPr>
      <w:b w:val="0"/>
    </w:rPr>
  </w:style>
  <w:style w:type="character" w:customStyle="1" w:styleId="WW8Num35z2">
    <w:name w:val="WW8Num35z2"/>
    <w:rsid w:val="00211593"/>
    <w:rPr>
      <w:b w:val="0"/>
    </w:rPr>
  </w:style>
  <w:style w:type="character" w:customStyle="1" w:styleId="WW8Num36z0">
    <w:name w:val="WW8Num36z0"/>
    <w:rsid w:val="00211593"/>
    <w:rPr>
      <w:rFonts w:ascii="Courier New" w:hAnsi="Courier New"/>
    </w:rPr>
  </w:style>
  <w:style w:type="character" w:customStyle="1" w:styleId="WW8Num36z1">
    <w:name w:val="WW8Num36z1"/>
    <w:rsid w:val="00211593"/>
    <w:rPr>
      <w:rFonts w:ascii="Symbol" w:hAnsi="Symbol"/>
      <w:b/>
      <w:i w:val="0"/>
      <w:sz w:val="24"/>
    </w:rPr>
  </w:style>
  <w:style w:type="character" w:customStyle="1" w:styleId="WW8Num36z2">
    <w:name w:val="WW8Num36z2"/>
    <w:rsid w:val="00211593"/>
    <w:rPr>
      <w:b w:val="0"/>
    </w:rPr>
  </w:style>
  <w:style w:type="character" w:customStyle="1" w:styleId="WW8Num36z4">
    <w:name w:val="WW8Num36z4"/>
    <w:rsid w:val="00211593"/>
    <w:rPr>
      <w:rFonts w:ascii="Courier New" w:hAnsi="Courier New" w:cs="Courier New"/>
    </w:rPr>
  </w:style>
  <w:style w:type="character" w:customStyle="1" w:styleId="WW8Num40z0">
    <w:name w:val="WW8Num40z0"/>
    <w:rsid w:val="00211593"/>
    <w:rPr>
      <w:rFonts w:ascii="Times New Roman" w:hAnsi="Times New Roman" w:cs="Times New Roman"/>
    </w:rPr>
  </w:style>
  <w:style w:type="character" w:customStyle="1" w:styleId="WW8Num43z0">
    <w:name w:val="WW8Num43z0"/>
    <w:rsid w:val="00211593"/>
    <w:rPr>
      <w:rFonts w:ascii="Times New Roman" w:hAnsi="Times New Roman" w:cs="Times New Roman"/>
    </w:rPr>
  </w:style>
  <w:style w:type="character" w:customStyle="1" w:styleId="WW8Num45z0">
    <w:name w:val="WW8Num45z0"/>
    <w:rsid w:val="00211593"/>
    <w:rPr>
      <w:rFonts w:ascii="Symbol" w:hAnsi="Symbol"/>
    </w:rPr>
  </w:style>
  <w:style w:type="character" w:customStyle="1" w:styleId="WW8Num49z1">
    <w:name w:val="WW8Num49z1"/>
    <w:rsid w:val="00211593"/>
    <w:rPr>
      <w:rFonts w:ascii="Courier New" w:hAnsi="Courier New"/>
    </w:rPr>
  </w:style>
  <w:style w:type="character" w:customStyle="1" w:styleId="WW8Num50z0">
    <w:name w:val="WW8Num50z0"/>
    <w:rsid w:val="00211593"/>
    <w:rPr>
      <w:rFonts w:cs="Times New Roman"/>
    </w:rPr>
  </w:style>
  <w:style w:type="character" w:customStyle="1" w:styleId="WW8Num50z1">
    <w:name w:val="WW8Num50z1"/>
    <w:rsid w:val="00211593"/>
    <w:rPr>
      <w:rFonts w:ascii="OpenSymbol" w:hAnsi="OpenSymbol"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52z2">
    <w:name w:val="WW8Num52z2"/>
    <w:rsid w:val="00211593"/>
    <w:rPr>
      <w:rFonts w:ascii="Wingdings" w:hAnsi="Wingdings"/>
    </w:rPr>
  </w:style>
  <w:style w:type="character" w:customStyle="1" w:styleId="WW8Num52z3">
    <w:name w:val="WW8Num52z3"/>
    <w:rsid w:val="00211593"/>
    <w:rPr>
      <w:rFonts w:ascii="Symbol" w:hAnsi="Symbol"/>
    </w:rPr>
  </w:style>
  <w:style w:type="character" w:customStyle="1" w:styleId="WW8Num53z0">
    <w:name w:val="WW8Num53z0"/>
    <w:rsid w:val="00211593"/>
    <w:rPr>
      <w:rFonts w:cs="Times New Roman"/>
    </w:rPr>
  </w:style>
  <w:style w:type="character" w:customStyle="1" w:styleId="WW8Num54z2">
    <w:name w:val="WW8Num54z2"/>
    <w:rsid w:val="00211593"/>
    <w:rPr>
      <w:sz w:val="24"/>
      <w:szCs w:val="24"/>
    </w:rPr>
  </w:style>
  <w:style w:type="character" w:customStyle="1" w:styleId="WW8Num61z0">
    <w:name w:val="WW8Num61z0"/>
    <w:rsid w:val="00211593"/>
    <w:rPr>
      <w:rFonts w:ascii="Times New Roman" w:hAnsi="Times New Roman" w:cs="Times New Roman"/>
    </w:rPr>
  </w:style>
  <w:style w:type="character" w:customStyle="1" w:styleId="WW8Num61z1">
    <w:name w:val="WW8Num61z1"/>
    <w:rsid w:val="00211593"/>
    <w:rPr>
      <w:rFonts w:ascii="Courier New" w:hAnsi="Courier New" w:cs="Courier New"/>
    </w:rPr>
  </w:style>
  <w:style w:type="character" w:customStyle="1" w:styleId="WW8Num72z2">
    <w:name w:val="WW8Num72z2"/>
    <w:rsid w:val="00211593"/>
    <w:rPr>
      <w:rFonts w:ascii="Times New Roman" w:hAnsi="Times New Roman" w:cs="Times New Roman"/>
    </w:rPr>
  </w:style>
  <w:style w:type="character" w:customStyle="1" w:styleId="WW8Num73z2">
    <w:name w:val="WW8Num73z2"/>
    <w:rsid w:val="00211593"/>
    <w:rPr>
      <w:b w:val="0"/>
    </w:rPr>
  </w:style>
  <w:style w:type="character" w:customStyle="1" w:styleId="WW8Num74z2">
    <w:name w:val="WW8Num74z2"/>
    <w:rsid w:val="00211593"/>
    <w:rPr>
      <w:b w:val="0"/>
    </w:rPr>
  </w:style>
  <w:style w:type="character" w:customStyle="1" w:styleId="WW8Num75z2">
    <w:name w:val="WW8Num75z2"/>
    <w:rsid w:val="00211593"/>
    <w:rPr>
      <w:rFonts w:ascii="Wingdings" w:hAnsi="Wingdings"/>
    </w:rPr>
  </w:style>
  <w:style w:type="character" w:customStyle="1" w:styleId="WW8Num76z2">
    <w:name w:val="WW8Num76z2"/>
    <w:rsid w:val="00211593"/>
    <w:rPr>
      <w:b w:val="0"/>
    </w:rPr>
  </w:style>
  <w:style w:type="character" w:customStyle="1" w:styleId="WW8Num77z2">
    <w:name w:val="WW8Num77z2"/>
    <w:rsid w:val="00211593"/>
    <w:rPr>
      <w:b w:val="0"/>
    </w:rPr>
  </w:style>
  <w:style w:type="character" w:customStyle="1" w:styleId="WW8Num79z0">
    <w:name w:val="WW8Num79z0"/>
    <w:rsid w:val="00211593"/>
    <w:rPr>
      <w:rFonts w:cs="Times New Roman"/>
      <w:bCs w:val="0"/>
      <w:iCs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0"/>
      <w:u w:val="none"/>
      <w:vertAlign w:val="baseline"/>
    </w:rPr>
  </w:style>
  <w:style w:type="character" w:customStyle="1" w:styleId="WW8Num79z1">
    <w:name w:val="WW8Num79z1"/>
    <w:rsid w:val="00211593"/>
    <w:rPr>
      <w:rFonts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8Num79z2">
    <w:name w:val="WW8Num79z2"/>
    <w:rsid w:val="00211593"/>
    <w:rPr>
      <w:rFonts w:cs="Times New Roman"/>
      <w:b w:val="0"/>
      <w:bCs w:val="0"/>
      <w:i w:val="0"/>
      <w:iCs w:val="0"/>
      <w:color w:val="auto"/>
    </w:rPr>
  </w:style>
  <w:style w:type="character" w:customStyle="1" w:styleId="WW8Num79z3">
    <w:name w:val="WW8Num79z3"/>
    <w:rsid w:val="0021159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80z2">
    <w:name w:val="WW8Num80z2"/>
    <w:rsid w:val="00211593"/>
    <w:rPr>
      <w:b w:val="0"/>
    </w:rPr>
  </w:style>
  <w:style w:type="character" w:customStyle="1" w:styleId="WW8Num81z2">
    <w:name w:val="WW8Num81z2"/>
    <w:rsid w:val="00211593"/>
    <w:rPr>
      <w:rFonts w:ascii="Wingdings" w:hAnsi="Wingdings"/>
    </w:rPr>
  </w:style>
  <w:style w:type="character" w:customStyle="1" w:styleId="WW8Num83z2">
    <w:name w:val="WW8Num83z2"/>
    <w:rsid w:val="00211593"/>
    <w:rPr>
      <w:b w:val="0"/>
    </w:rPr>
  </w:style>
  <w:style w:type="character" w:customStyle="1" w:styleId="WW8Num84z2">
    <w:name w:val="WW8Num84z2"/>
    <w:rsid w:val="00211593"/>
    <w:rPr>
      <w:b w:val="0"/>
      <w:i w:val="0"/>
    </w:rPr>
  </w:style>
  <w:style w:type="character" w:customStyle="1" w:styleId="WW8Num85z2">
    <w:name w:val="WW8Num85z2"/>
    <w:rsid w:val="00211593"/>
    <w:rPr>
      <w:rFonts w:ascii="Wingdings" w:hAnsi="Wingdings"/>
    </w:rPr>
  </w:style>
  <w:style w:type="character" w:customStyle="1" w:styleId="WW8Num86z2">
    <w:name w:val="WW8Num86z2"/>
    <w:rsid w:val="00211593"/>
    <w:rPr>
      <w:b w:val="0"/>
      <w:i w:val="0"/>
    </w:rPr>
  </w:style>
  <w:style w:type="character" w:customStyle="1" w:styleId="WW8Num87z2">
    <w:name w:val="WW8Num87z2"/>
    <w:rsid w:val="00211593"/>
    <w:rPr>
      <w:b w:val="0"/>
    </w:rPr>
  </w:style>
  <w:style w:type="character" w:customStyle="1" w:styleId="2f3">
    <w:name w:val="Основной шрифт абзаца2"/>
    <w:rsid w:val="00211593"/>
  </w:style>
  <w:style w:type="character" w:customStyle="1" w:styleId="WW8Num46z0">
    <w:name w:val="WW8Num46z0"/>
    <w:rsid w:val="00211593"/>
    <w:rPr>
      <w:rFonts w:ascii="Symbol" w:hAnsi="Symbol"/>
    </w:rPr>
  </w:style>
  <w:style w:type="character" w:customStyle="1" w:styleId="WW8Num48z0">
    <w:name w:val="WW8Num48z0"/>
    <w:rsid w:val="00211593"/>
    <w:rPr>
      <w:rFonts w:ascii="Times New Roman" w:hAnsi="Times New Roman" w:cs="Times New Roman"/>
    </w:rPr>
  </w:style>
  <w:style w:type="character" w:customStyle="1" w:styleId="WW8Num51z1">
    <w:name w:val="WW8Num51z1"/>
    <w:rsid w:val="00211593"/>
    <w:rPr>
      <w:rFonts w:cs="Times New Roman"/>
      <w:bCs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</w:rPr>
  </w:style>
  <w:style w:type="character" w:customStyle="1" w:styleId="WW-Absatz-Standardschriftart">
    <w:name w:val="WW-Absatz-Standardschriftart"/>
    <w:rsid w:val="00211593"/>
  </w:style>
  <w:style w:type="character" w:customStyle="1" w:styleId="WW-Absatz-Standardschriftart1">
    <w:name w:val="WW-Absatz-Standardschriftart1"/>
    <w:rsid w:val="00211593"/>
  </w:style>
  <w:style w:type="character" w:customStyle="1" w:styleId="WW8Num22z2">
    <w:name w:val="WW8Num22z2"/>
    <w:rsid w:val="00211593"/>
    <w:rPr>
      <w:b w:val="0"/>
      <w:i w:val="0"/>
    </w:rPr>
  </w:style>
  <w:style w:type="character" w:customStyle="1" w:styleId="WW8Num22z4">
    <w:name w:val="WW8Num22z4"/>
    <w:rsid w:val="00211593"/>
    <w:rPr>
      <w:rFonts w:ascii="Courier New" w:hAnsi="Courier New"/>
    </w:rPr>
  </w:style>
  <w:style w:type="character" w:customStyle="1" w:styleId="WW8Num25z1">
    <w:name w:val="WW8Num25z1"/>
    <w:rsid w:val="00211593"/>
    <w:rPr>
      <w:rFonts w:ascii="Arial (WT)" w:hAnsi="Arial (WT)"/>
    </w:rPr>
  </w:style>
  <w:style w:type="character" w:customStyle="1" w:styleId="WW8Num30z0">
    <w:name w:val="WW8Num30z0"/>
    <w:rsid w:val="00211593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11593"/>
    <w:rPr>
      <w:color w:val="FF0000"/>
    </w:rPr>
  </w:style>
  <w:style w:type="character" w:customStyle="1" w:styleId="WW8Num30z2">
    <w:name w:val="WW8Num30z2"/>
    <w:rsid w:val="00211593"/>
    <w:rPr>
      <w:b w:val="0"/>
      <w:i w:val="0"/>
      <w:color w:val="FF0000"/>
    </w:rPr>
  </w:style>
  <w:style w:type="character" w:customStyle="1" w:styleId="WW8Num30z3">
    <w:name w:val="WW8Num30z3"/>
    <w:rsid w:val="00211593"/>
    <w:rPr>
      <w:b w:val="0"/>
      <w:i w:val="0"/>
    </w:rPr>
  </w:style>
  <w:style w:type="character" w:customStyle="1" w:styleId="WW8Num33z0">
    <w:name w:val="WW8Num33z0"/>
    <w:rsid w:val="00211593"/>
    <w:rPr>
      <w:rFonts w:cs="Times New Roman"/>
    </w:rPr>
  </w:style>
  <w:style w:type="character" w:customStyle="1" w:styleId="WW8Num37z0">
    <w:name w:val="WW8Num37z0"/>
    <w:rsid w:val="00211593"/>
    <w:rPr>
      <w:rFonts w:ascii="Courier New" w:hAnsi="Courier New"/>
    </w:rPr>
  </w:style>
  <w:style w:type="character" w:customStyle="1" w:styleId="WW8Num37z1">
    <w:name w:val="WW8Num37z1"/>
    <w:rsid w:val="00211593"/>
    <w:rPr>
      <w:rFonts w:ascii="Symbol" w:hAnsi="Symbol"/>
      <w:b/>
      <w:i w:val="0"/>
      <w:sz w:val="24"/>
    </w:rPr>
  </w:style>
  <w:style w:type="character" w:customStyle="1" w:styleId="WW8Num37z2">
    <w:name w:val="WW8Num37z2"/>
    <w:rsid w:val="00211593"/>
    <w:rPr>
      <w:rFonts w:ascii="Times New Roman" w:hAnsi="Times New Roman" w:cs="Times New Roman"/>
      <w:b/>
      <w:bCs/>
      <w:i w:val="0"/>
    </w:rPr>
  </w:style>
  <w:style w:type="character" w:customStyle="1" w:styleId="WW8Num37z4">
    <w:name w:val="WW8Num37z4"/>
    <w:rsid w:val="00211593"/>
    <w:rPr>
      <w:rFonts w:ascii="Courier New" w:hAnsi="Courier New" w:cs="Courier New"/>
    </w:rPr>
  </w:style>
  <w:style w:type="character" w:customStyle="1" w:styleId="WW8Num41z0">
    <w:name w:val="WW8Num41z0"/>
    <w:rsid w:val="00211593"/>
    <w:rPr>
      <w:rFonts w:ascii="Times New Roman" w:hAnsi="Times New Roman" w:cs="Times New Roman"/>
    </w:rPr>
  </w:style>
  <w:style w:type="character" w:customStyle="1" w:styleId="WW8Num44z0">
    <w:name w:val="WW8Num44z0"/>
    <w:rsid w:val="00211593"/>
    <w:rPr>
      <w:rFonts w:ascii="Wingdings" w:hAnsi="Wingdings"/>
    </w:rPr>
  </w:style>
  <w:style w:type="character" w:customStyle="1" w:styleId="WW-Absatz-Standardschriftart11">
    <w:name w:val="WW-Absatz-Standardschriftart11"/>
    <w:rsid w:val="00211593"/>
  </w:style>
  <w:style w:type="character" w:customStyle="1" w:styleId="WW-Absatz-Standardschriftart111">
    <w:name w:val="WW-Absatz-Standardschriftart111"/>
    <w:rsid w:val="00211593"/>
  </w:style>
  <w:style w:type="character" w:customStyle="1" w:styleId="WW8Num9z0">
    <w:name w:val="WW8Num9z0"/>
    <w:rsid w:val="00211593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211593"/>
    <w:rPr>
      <w:rFonts w:ascii="Times New Roman" w:eastAsia="Times New Roman" w:hAnsi="Times New Roman" w:cs="Times New Roman"/>
    </w:rPr>
  </w:style>
  <w:style w:type="character" w:customStyle="1" w:styleId="WW8Num17z2">
    <w:name w:val="WW8Num17z2"/>
    <w:rsid w:val="00211593"/>
    <w:rPr>
      <w:rFonts w:ascii="Wingdings" w:hAnsi="Wingdings"/>
    </w:rPr>
  </w:style>
  <w:style w:type="character" w:customStyle="1" w:styleId="WW8Num19z0">
    <w:name w:val="WW8Num19z0"/>
    <w:rsid w:val="00211593"/>
    <w:rPr>
      <w:rFonts w:ascii="Times New Roman" w:hAnsi="Times New Roman" w:cs="Times New Roman"/>
    </w:rPr>
  </w:style>
  <w:style w:type="character" w:customStyle="1" w:styleId="WW8Num19z1">
    <w:name w:val="WW8Num19z1"/>
    <w:rsid w:val="00211593"/>
    <w:rPr>
      <w:color w:val="auto"/>
      <w:sz w:val="24"/>
      <w:szCs w:val="24"/>
    </w:rPr>
  </w:style>
  <w:style w:type="character" w:customStyle="1" w:styleId="WW8Num19z2">
    <w:name w:val="WW8Num19z2"/>
    <w:rsid w:val="00211593"/>
    <w:rPr>
      <w:rFonts w:ascii="Wingdings" w:hAnsi="Wingdings"/>
    </w:rPr>
  </w:style>
  <w:style w:type="character" w:customStyle="1" w:styleId="WW8Num19z3">
    <w:name w:val="WW8Num19z3"/>
    <w:rsid w:val="00211593"/>
    <w:rPr>
      <w:rFonts w:ascii="Symbol" w:hAnsi="Symbol"/>
    </w:rPr>
  </w:style>
  <w:style w:type="character" w:customStyle="1" w:styleId="WW8Num22z0">
    <w:name w:val="WW8Num22z0"/>
    <w:rsid w:val="00211593"/>
    <w:rPr>
      <w:rFonts w:ascii="Symbol" w:hAnsi="Symbol"/>
    </w:rPr>
  </w:style>
  <w:style w:type="character" w:customStyle="1" w:styleId="WW8Num23z2">
    <w:name w:val="WW8Num23z2"/>
    <w:rsid w:val="00211593"/>
    <w:rPr>
      <w:b w:val="0"/>
      <w:i w:val="0"/>
    </w:rPr>
  </w:style>
  <w:style w:type="character" w:customStyle="1" w:styleId="WW8Num23z4">
    <w:name w:val="WW8Num23z4"/>
    <w:rsid w:val="00211593"/>
    <w:rPr>
      <w:rFonts w:ascii="Courier New" w:hAnsi="Courier New"/>
    </w:rPr>
  </w:style>
  <w:style w:type="character" w:customStyle="1" w:styleId="WW8Num26z1">
    <w:name w:val="WW8Num26z1"/>
    <w:rsid w:val="00211593"/>
    <w:rPr>
      <w:rFonts w:ascii="Arial (WT)" w:hAnsi="Arial (WT)"/>
    </w:rPr>
  </w:style>
  <w:style w:type="character" w:customStyle="1" w:styleId="WW8Num31z0">
    <w:name w:val="WW8Num31z0"/>
    <w:rsid w:val="00211593"/>
    <w:rPr>
      <w:sz w:val="22"/>
      <w:szCs w:val="22"/>
    </w:rPr>
  </w:style>
  <w:style w:type="character" w:customStyle="1" w:styleId="WW8Num31z1">
    <w:name w:val="WW8Num31z1"/>
    <w:rsid w:val="00211593"/>
    <w:rPr>
      <w:color w:val="FF0000"/>
    </w:rPr>
  </w:style>
  <w:style w:type="character" w:customStyle="1" w:styleId="WW8Num31z2">
    <w:name w:val="WW8Num31z2"/>
    <w:rsid w:val="00211593"/>
    <w:rPr>
      <w:b w:val="0"/>
      <w:i w:val="0"/>
      <w:color w:val="FF0000"/>
    </w:rPr>
  </w:style>
  <w:style w:type="character" w:customStyle="1" w:styleId="WW8Num31z3">
    <w:name w:val="WW8Num31z3"/>
    <w:rsid w:val="00211593"/>
    <w:rPr>
      <w:b w:val="0"/>
      <w:i w:val="0"/>
    </w:rPr>
  </w:style>
  <w:style w:type="character" w:customStyle="1" w:styleId="WW8Num34z0">
    <w:name w:val="WW8Num34z0"/>
    <w:rsid w:val="00211593"/>
    <w:rPr>
      <w:rFonts w:cs="Times New Roman"/>
    </w:rPr>
  </w:style>
  <w:style w:type="character" w:customStyle="1" w:styleId="WW8Num38z1">
    <w:name w:val="WW8Num38z1"/>
    <w:rsid w:val="00211593"/>
    <w:rPr>
      <w:rFonts w:ascii="Times New Roman" w:hAnsi="Times New Roman"/>
      <w:b/>
      <w:i w:val="0"/>
      <w:sz w:val="24"/>
    </w:rPr>
  </w:style>
  <w:style w:type="character" w:customStyle="1" w:styleId="WW8Num38z2">
    <w:name w:val="WW8Num38z2"/>
    <w:rsid w:val="00211593"/>
    <w:rPr>
      <w:sz w:val="24"/>
      <w:szCs w:val="24"/>
    </w:rPr>
  </w:style>
  <w:style w:type="character" w:customStyle="1" w:styleId="WW8Num38z4">
    <w:name w:val="WW8Num38z4"/>
    <w:rsid w:val="00211593"/>
    <w:rPr>
      <w:rFonts w:ascii="Courier New" w:hAnsi="Courier New" w:cs="Courier New"/>
    </w:rPr>
  </w:style>
  <w:style w:type="character" w:customStyle="1" w:styleId="WW8Num42z0">
    <w:name w:val="WW8Num42z0"/>
    <w:rsid w:val="00211593"/>
    <w:rPr>
      <w:rFonts w:ascii="Times New Roman" w:hAnsi="Times New Roman" w:cs="Times New Roman"/>
    </w:rPr>
  </w:style>
  <w:style w:type="character" w:customStyle="1" w:styleId="WW-Absatz-Standardschriftart1111">
    <w:name w:val="WW-Absatz-Standardschriftart1111"/>
    <w:rsid w:val="00211593"/>
  </w:style>
  <w:style w:type="character" w:customStyle="1" w:styleId="WW-Absatz-Standardschriftart11111">
    <w:name w:val="WW-Absatz-Standardschriftart11111"/>
    <w:rsid w:val="00211593"/>
  </w:style>
  <w:style w:type="character" w:customStyle="1" w:styleId="WW-Absatz-Standardschriftart111111">
    <w:name w:val="WW-Absatz-Standardschriftart111111"/>
    <w:rsid w:val="00211593"/>
  </w:style>
  <w:style w:type="character" w:customStyle="1" w:styleId="WW8Num27z2">
    <w:name w:val="WW8Num27z2"/>
    <w:rsid w:val="00211593"/>
    <w:rPr>
      <w:rFonts w:ascii="Wingdings" w:hAnsi="Wingdings"/>
    </w:rPr>
  </w:style>
  <w:style w:type="character" w:customStyle="1" w:styleId="WW8Num45z1">
    <w:name w:val="WW8Num45z1"/>
    <w:rsid w:val="00211593"/>
    <w:rPr>
      <w:rFonts w:ascii="Times New Roman" w:eastAsia="Times New Roman" w:hAnsi="Times New Roman" w:cs="Times New Roman"/>
    </w:rPr>
  </w:style>
  <w:style w:type="character" w:customStyle="1" w:styleId="WW-Absatz-Standardschriftart1111111">
    <w:name w:val="WW-Absatz-Standardschriftart1111111"/>
    <w:rsid w:val="00211593"/>
  </w:style>
  <w:style w:type="character" w:customStyle="1" w:styleId="WW-Absatz-Standardschriftart11111111">
    <w:name w:val="WW-Absatz-Standardschriftart11111111"/>
    <w:rsid w:val="00211593"/>
  </w:style>
  <w:style w:type="character" w:customStyle="1" w:styleId="WW8Num4z1">
    <w:name w:val="WW8Num4z1"/>
    <w:rsid w:val="00211593"/>
    <w:rPr>
      <w:rFonts w:ascii="Times New Roman" w:hAnsi="Times New Roman"/>
      <w:b/>
      <w:i w:val="0"/>
      <w:sz w:val="24"/>
    </w:rPr>
  </w:style>
  <w:style w:type="character" w:customStyle="1" w:styleId="WW8Num4z2">
    <w:name w:val="WW8Num4z2"/>
    <w:rsid w:val="00211593"/>
    <w:rPr>
      <w:sz w:val="24"/>
      <w:szCs w:val="24"/>
    </w:rPr>
  </w:style>
  <w:style w:type="character" w:customStyle="1" w:styleId="WW8Num9z1">
    <w:name w:val="WW8Num9z1"/>
    <w:rsid w:val="00211593"/>
    <w:rPr>
      <w:rFonts w:ascii="Courier New" w:hAnsi="Courier New" w:cs="Courier New"/>
    </w:rPr>
  </w:style>
  <w:style w:type="character" w:customStyle="1" w:styleId="WW8Num9z2">
    <w:name w:val="WW8Num9z2"/>
    <w:rsid w:val="00211593"/>
    <w:rPr>
      <w:rFonts w:ascii="Wingdings" w:hAnsi="Wingdings"/>
    </w:rPr>
  </w:style>
  <w:style w:type="character" w:customStyle="1" w:styleId="WW8Num9z3">
    <w:name w:val="WW8Num9z3"/>
    <w:rsid w:val="00211593"/>
    <w:rPr>
      <w:rFonts w:ascii="Symbol" w:hAnsi="Symbol"/>
    </w:rPr>
  </w:style>
  <w:style w:type="character" w:customStyle="1" w:styleId="WW8Num10z1">
    <w:name w:val="WW8Num10z1"/>
    <w:rsid w:val="00211593"/>
    <w:rPr>
      <w:rFonts w:ascii="Courier New" w:hAnsi="Courier New"/>
    </w:rPr>
  </w:style>
  <w:style w:type="character" w:customStyle="1" w:styleId="WW8Num10z2">
    <w:name w:val="WW8Num10z2"/>
    <w:rsid w:val="00211593"/>
    <w:rPr>
      <w:rFonts w:ascii="Wingdings" w:hAnsi="Wingdings"/>
    </w:rPr>
  </w:style>
  <w:style w:type="character" w:customStyle="1" w:styleId="WW8Num17z1">
    <w:name w:val="WW8Num17z1"/>
    <w:rsid w:val="00211593"/>
    <w:rPr>
      <w:rFonts w:ascii="Courier New" w:hAnsi="Courier New"/>
    </w:rPr>
  </w:style>
  <w:style w:type="character" w:customStyle="1" w:styleId="WW8Num20z0">
    <w:name w:val="WW8Num20z0"/>
    <w:rsid w:val="00211593"/>
    <w:rPr>
      <w:rFonts w:ascii="Times New Roman" w:hAnsi="Times New Roman" w:cs="Times New Roman"/>
    </w:rPr>
  </w:style>
  <w:style w:type="character" w:customStyle="1" w:styleId="WW8Num20z2">
    <w:name w:val="WW8Num20z2"/>
    <w:rsid w:val="00211593"/>
    <w:rPr>
      <w:rFonts w:ascii="Wingdings" w:hAnsi="Wingdings"/>
    </w:rPr>
  </w:style>
  <w:style w:type="character" w:customStyle="1" w:styleId="WW8Num20z3">
    <w:name w:val="WW8Num20z3"/>
    <w:rsid w:val="00211593"/>
    <w:rPr>
      <w:rFonts w:ascii="Symbol" w:hAnsi="Symbol"/>
    </w:rPr>
  </w:style>
  <w:style w:type="character" w:customStyle="1" w:styleId="WW8Num23z0">
    <w:name w:val="WW8Num23z0"/>
    <w:rsid w:val="00211593"/>
    <w:rPr>
      <w:rFonts w:ascii="Courier New" w:hAnsi="Courier New"/>
    </w:rPr>
  </w:style>
  <w:style w:type="character" w:customStyle="1" w:styleId="WW8Num25z0">
    <w:name w:val="WW8Num25z0"/>
    <w:rsid w:val="00211593"/>
    <w:rPr>
      <w:rFonts w:cs="Times New Roman"/>
    </w:rPr>
  </w:style>
  <w:style w:type="character" w:customStyle="1" w:styleId="WW8Num27z0">
    <w:name w:val="WW8Num27z0"/>
    <w:rsid w:val="00211593"/>
    <w:rPr>
      <w:rFonts w:ascii="Symbol" w:hAnsi="Symbol"/>
    </w:rPr>
  </w:style>
  <w:style w:type="character" w:customStyle="1" w:styleId="WW8Num27z1">
    <w:name w:val="WW8Num27z1"/>
    <w:rsid w:val="00211593"/>
    <w:rPr>
      <w:rFonts w:ascii="Courier New" w:hAnsi="Courier New" w:cs="Courier New"/>
    </w:rPr>
  </w:style>
  <w:style w:type="character" w:customStyle="1" w:styleId="WW8Num32z1">
    <w:name w:val="WW8Num32z1"/>
    <w:rsid w:val="00211593"/>
    <w:rPr>
      <w:rFonts w:ascii="Courier New" w:hAnsi="Courier New"/>
    </w:rPr>
  </w:style>
  <w:style w:type="character" w:customStyle="1" w:styleId="WW8Num32z2">
    <w:name w:val="WW8Num32z2"/>
    <w:rsid w:val="00211593"/>
    <w:rPr>
      <w:rFonts w:ascii="Wingdings" w:hAnsi="Wingdings"/>
    </w:rPr>
  </w:style>
  <w:style w:type="character" w:customStyle="1" w:styleId="WW8Num35z1">
    <w:name w:val="WW8Num35z1"/>
    <w:rsid w:val="00211593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1"/>
      <w:position w:val="0"/>
      <w:sz w:val="26"/>
      <w:szCs w:val="24"/>
      <w:u w:val="none"/>
      <w:vertAlign w:val="baseline"/>
      <w:em w:val="none"/>
    </w:rPr>
  </w:style>
  <w:style w:type="character" w:customStyle="1" w:styleId="WW8Num41z1">
    <w:name w:val="WW8Num41z1"/>
    <w:rsid w:val="00211593"/>
    <w:rPr>
      <w:rFonts w:ascii="Courier New" w:hAnsi="Courier New"/>
    </w:rPr>
  </w:style>
  <w:style w:type="character" w:customStyle="1" w:styleId="WW8Num41z2">
    <w:name w:val="WW8Num41z2"/>
    <w:rsid w:val="00211593"/>
    <w:rPr>
      <w:rFonts w:ascii="Wingdings" w:hAnsi="Wingdings"/>
    </w:rPr>
  </w:style>
  <w:style w:type="character" w:customStyle="1" w:styleId="WW8Num41z3">
    <w:name w:val="WW8Num41z3"/>
    <w:rsid w:val="00211593"/>
    <w:rPr>
      <w:rFonts w:ascii="Symbol" w:hAnsi="Symbol"/>
    </w:rPr>
  </w:style>
  <w:style w:type="character" w:customStyle="1" w:styleId="WW8Num44z1">
    <w:name w:val="WW8Num44z1"/>
    <w:rsid w:val="00211593"/>
    <w:rPr>
      <w:rFonts w:ascii="Courier New" w:hAnsi="Courier New" w:cs="Courier New"/>
    </w:rPr>
  </w:style>
  <w:style w:type="character" w:customStyle="1" w:styleId="WW8Num44z3">
    <w:name w:val="WW8Num44z3"/>
    <w:rsid w:val="00211593"/>
    <w:rPr>
      <w:rFonts w:ascii="Symbol" w:hAnsi="Symbol"/>
    </w:rPr>
  </w:style>
  <w:style w:type="character" w:customStyle="1" w:styleId="WW8Num45z3">
    <w:name w:val="WW8Num45z3"/>
    <w:rsid w:val="00211593"/>
    <w:rPr>
      <w:rFonts w:ascii="Courier New" w:hAnsi="Courier New"/>
    </w:rPr>
  </w:style>
  <w:style w:type="character" w:customStyle="1" w:styleId="WW8Num46z1">
    <w:name w:val="WW8Num46z1"/>
    <w:rsid w:val="00211593"/>
    <w:rPr>
      <w:rFonts w:ascii="Courier New" w:hAnsi="Courier New" w:cs="Courier New"/>
    </w:rPr>
  </w:style>
  <w:style w:type="character" w:customStyle="1" w:styleId="WW8Num49z2">
    <w:name w:val="WW8Num49z2"/>
    <w:rsid w:val="00211593"/>
    <w:rPr>
      <w:rFonts w:ascii="Wingdings" w:hAnsi="Wingdings"/>
    </w:rPr>
  </w:style>
  <w:style w:type="character" w:customStyle="1" w:styleId="WW8Num49z3">
    <w:name w:val="WW8Num49z3"/>
    <w:rsid w:val="00211593"/>
    <w:rPr>
      <w:rFonts w:ascii="Symbol" w:hAnsi="Symbol"/>
    </w:rPr>
  </w:style>
  <w:style w:type="character" w:customStyle="1" w:styleId="WW8Num51z2">
    <w:name w:val="WW8Num51z2"/>
    <w:rsid w:val="00211593"/>
    <w:rPr>
      <w:rFonts w:cs="Times New Roman"/>
      <w:b w:val="0"/>
      <w:bCs w:val="0"/>
      <w:i w:val="0"/>
      <w:iCs w:val="0"/>
      <w:color w:val="auto"/>
    </w:rPr>
  </w:style>
  <w:style w:type="character" w:customStyle="1" w:styleId="WW8Num51z3">
    <w:name w:val="WW8Num51z3"/>
    <w:rsid w:val="0021159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0"/>
      <w:u w:val="none"/>
      <w:vertAlign w:val="baseline"/>
    </w:rPr>
  </w:style>
  <w:style w:type="character" w:customStyle="1" w:styleId="WW8Num51z4">
    <w:name w:val="WW8Num51z4"/>
    <w:rsid w:val="00211593"/>
    <w:rPr>
      <w:rFonts w:cs="Times New Roman"/>
      <w:b w:val="0"/>
      <w:bCs w:val="0"/>
      <w:i w:val="0"/>
      <w:iCs w:val="0"/>
    </w:rPr>
  </w:style>
  <w:style w:type="character" w:customStyle="1" w:styleId="WW8Num51z5">
    <w:name w:val="WW8Num51z5"/>
    <w:rsid w:val="00211593"/>
    <w:rPr>
      <w:rFonts w:cs="Times New Roman"/>
    </w:rPr>
  </w:style>
  <w:style w:type="character" w:customStyle="1" w:styleId="WW8Num56z0">
    <w:name w:val="WW8Num56z0"/>
    <w:rsid w:val="00211593"/>
    <w:rPr>
      <w:rFonts w:cs="Times New Roman"/>
    </w:rPr>
  </w:style>
  <w:style w:type="character" w:customStyle="1" w:styleId="WW8Num57z0">
    <w:name w:val="WW8Num57z0"/>
    <w:rsid w:val="00211593"/>
    <w:rPr>
      <w:rFonts w:ascii="Times New Roman" w:hAnsi="Times New Roman" w:cs="Times New Roman"/>
    </w:rPr>
  </w:style>
  <w:style w:type="character" w:customStyle="1" w:styleId="WW8Num57z1">
    <w:name w:val="WW8Num57z1"/>
    <w:rsid w:val="00211593"/>
    <w:rPr>
      <w:rFonts w:ascii="Courier New" w:hAnsi="Courier New"/>
    </w:rPr>
  </w:style>
  <w:style w:type="character" w:customStyle="1" w:styleId="WW8Num57z3">
    <w:name w:val="WW8Num57z3"/>
    <w:rsid w:val="00211593"/>
    <w:rPr>
      <w:rFonts w:ascii="Symbol" w:hAnsi="Symbol"/>
    </w:rPr>
  </w:style>
  <w:style w:type="character" w:customStyle="1" w:styleId="WW8Num61z4">
    <w:name w:val="WW8Num61z4"/>
    <w:rsid w:val="00211593"/>
    <w:rPr>
      <w:rFonts w:ascii="Symbol" w:hAnsi="Symbol"/>
    </w:rPr>
  </w:style>
  <w:style w:type="character" w:customStyle="1" w:styleId="WW8Num62z0">
    <w:name w:val="WW8Num62z0"/>
    <w:rsid w:val="00211593"/>
    <w:rPr>
      <w:rFonts w:ascii="Symbol" w:hAnsi="Symbol"/>
    </w:rPr>
  </w:style>
  <w:style w:type="character" w:customStyle="1" w:styleId="WW8Num62z1">
    <w:name w:val="WW8Num62z1"/>
    <w:rsid w:val="00211593"/>
    <w:rPr>
      <w:rFonts w:ascii="Courier New" w:hAnsi="Courier New" w:cs="Courier New"/>
    </w:rPr>
  </w:style>
  <w:style w:type="character" w:customStyle="1" w:styleId="WW8Num64z4">
    <w:name w:val="WW8Num64z4"/>
    <w:rsid w:val="00211593"/>
    <w:rPr>
      <w:rFonts w:ascii="Courier New" w:hAnsi="Courier New"/>
    </w:rPr>
  </w:style>
  <w:style w:type="character" w:customStyle="1" w:styleId="WW8Num68z1">
    <w:name w:val="WW8Num68z1"/>
    <w:rsid w:val="00211593"/>
    <w:rPr>
      <w:rFonts w:ascii="Arial (WT)" w:hAnsi="Arial (WT)"/>
    </w:rPr>
  </w:style>
  <w:style w:type="character" w:customStyle="1" w:styleId="WW8Num70z1">
    <w:name w:val="WW8Num70z1"/>
    <w:rsid w:val="00211593"/>
    <w:rPr>
      <w:rFonts w:ascii="Times New Roman" w:hAnsi="Times New Roman"/>
      <w:b/>
      <w:i w:val="0"/>
      <w:sz w:val="24"/>
    </w:rPr>
  </w:style>
  <w:style w:type="character" w:customStyle="1" w:styleId="WW8Num79z4">
    <w:name w:val="WW8Num79z4"/>
    <w:rsid w:val="00211593"/>
    <w:rPr>
      <w:rFonts w:cs="Times New Roman"/>
      <w:b w:val="0"/>
      <w:bCs w:val="0"/>
      <w:i w:val="0"/>
      <w:iCs w:val="0"/>
    </w:rPr>
  </w:style>
  <w:style w:type="character" w:customStyle="1" w:styleId="WW8Num79z5">
    <w:name w:val="WW8Num79z5"/>
    <w:rsid w:val="00211593"/>
    <w:rPr>
      <w:rFonts w:cs="Times New Roman"/>
    </w:rPr>
  </w:style>
  <w:style w:type="character" w:customStyle="1" w:styleId="WW8Num81z0">
    <w:name w:val="WW8Num81z0"/>
    <w:rsid w:val="00211593"/>
    <w:rPr>
      <w:rFonts w:ascii="Symbol" w:hAnsi="Symbol"/>
    </w:rPr>
  </w:style>
  <w:style w:type="character" w:customStyle="1" w:styleId="WW8Num81z1">
    <w:name w:val="WW8Num81z1"/>
    <w:rsid w:val="00211593"/>
    <w:rPr>
      <w:rFonts w:ascii="Courier New" w:hAnsi="Courier New"/>
    </w:rPr>
  </w:style>
  <w:style w:type="character" w:customStyle="1" w:styleId="WW8Num85z0">
    <w:name w:val="WW8Num85z0"/>
    <w:rsid w:val="00211593"/>
    <w:rPr>
      <w:rFonts w:ascii="Courier New" w:hAnsi="Courier New"/>
    </w:rPr>
  </w:style>
  <w:style w:type="character" w:customStyle="1" w:styleId="WW8Num85z1">
    <w:name w:val="WW8Num85z1"/>
    <w:rsid w:val="00211593"/>
    <w:rPr>
      <w:rFonts w:ascii="Courier New" w:hAnsi="Courier New" w:cs="Courier New"/>
    </w:rPr>
  </w:style>
  <w:style w:type="character" w:customStyle="1" w:styleId="WW8Num85z3">
    <w:name w:val="WW8Num85z3"/>
    <w:rsid w:val="00211593"/>
    <w:rPr>
      <w:rFonts w:ascii="Symbol" w:hAnsi="Symbol"/>
    </w:rPr>
  </w:style>
  <w:style w:type="character" w:customStyle="1" w:styleId="WW8Num88z0">
    <w:name w:val="WW8Num88z0"/>
    <w:rsid w:val="00211593"/>
    <w:rPr>
      <w:sz w:val="22"/>
      <w:szCs w:val="22"/>
    </w:rPr>
  </w:style>
  <w:style w:type="character" w:customStyle="1" w:styleId="WW8Num88z1">
    <w:name w:val="WW8Num88z1"/>
    <w:rsid w:val="00211593"/>
    <w:rPr>
      <w:color w:val="FF0000"/>
    </w:rPr>
  </w:style>
  <w:style w:type="character" w:customStyle="1" w:styleId="WW8Num88z2">
    <w:name w:val="WW8Num88z2"/>
    <w:rsid w:val="00211593"/>
    <w:rPr>
      <w:b w:val="0"/>
      <w:i w:val="0"/>
      <w:color w:val="FF0000"/>
    </w:rPr>
  </w:style>
  <w:style w:type="character" w:customStyle="1" w:styleId="WW8Num88z3">
    <w:name w:val="WW8Num88z3"/>
    <w:rsid w:val="00211593"/>
    <w:rPr>
      <w:b w:val="0"/>
      <w:i w:val="0"/>
    </w:rPr>
  </w:style>
  <w:style w:type="character" w:customStyle="1" w:styleId="WW8Num90z0">
    <w:name w:val="WW8Num90z0"/>
    <w:rsid w:val="00211593"/>
    <w:rPr>
      <w:rFonts w:ascii="Symbol" w:hAnsi="Symbol" w:cs="Symbol"/>
    </w:rPr>
  </w:style>
  <w:style w:type="character" w:customStyle="1" w:styleId="WW8Num90z1">
    <w:name w:val="WW8Num90z1"/>
    <w:rsid w:val="00211593"/>
    <w:rPr>
      <w:rFonts w:ascii="Courier New" w:hAnsi="Courier New" w:cs="Courier New"/>
    </w:rPr>
  </w:style>
  <w:style w:type="character" w:customStyle="1" w:styleId="WW8Num90z2">
    <w:name w:val="WW8Num90z2"/>
    <w:rsid w:val="00211593"/>
    <w:rPr>
      <w:rFonts w:ascii="Wingdings" w:hAnsi="Wingdings" w:cs="Wingdings"/>
    </w:rPr>
  </w:style>
  <w:style w:type="character" w:customStyle="1" w:styleId="WW8Num92z0">
    <w:name w:val="WW8Num92z0"/>
    <w:rsid w:val="00211593"/>
    <w:rPr>
      <w:rFonts w:cs="Times New Roman"/>
    </w:rPr>
  </w:style>
  <w:style w:type="character" w:customStyle="1" w:styleId="WW8Num96z0">
    <w:name w:val="WW8Num96z0"/>
    <w:rsid w:val="00211593"/>
    <w:rPr>
      <w:rFonts w:cs="Times New Roman"/>
    </w:rPr>
  </w:style>
  <w:style w:type="character" w:customStyle="1" w:styleId="WW8Num99z2">
    <w:name w:val="WW8Num99z2"/>
    <w:rsid w:val="00211593"/>
    <w:rPr>
      <w:b w:val="0"/>
    </w:rPr>
  </w:style>
  <w:style w:type="character" w:customStyle="1" w:styleId="WW8Num100z2">
    <w:name w:val="WW8Num100z2"/>
    <w:rsid w:val="00211593"/>
    <w:rPr>
      <w:rFonts w:ascii="Times New Roman" w:hAnsi="Times New Roman" w:cs="Times New Roman"/>
      <w:i w:val="0"/>
    </w:rPr>
  </w:style>
  <w:style w:type="character" w:customStyle="1" w:styleId="WW8Num101z0">
    <w:name w:val="WW8Num101z0"/>
    <w:rsid w:val="00211593"/>
    <w:rPr>
      <w:rFonts w:ascii="Courier New" w:hAnsi="Courier New"/>
    </w:rPr>
  </w:style>
  <w:style w:type="character" w:customStyle="1" w:styleId="WW8Num101z1">
    <w:name w:val="WW8Num101z1"/>
    <w:rsid w:val="00211593"/>
    <w:rPr>
      <w:rFonts w:ascii="Symbol" w:hAnsi="Symbol"/>
    </w:rPr>
  </w:style>
  <w:style w:type="character" w:customStyle="1" w:styleId="WW8Num101z2">
    <w:name w:val="WW8Num101z2"/>
    <w:rsid w:val="00211593"/>
    <w:rPr>
      <w:rFonts w:ascii="Wingdings" w:hAnsi="Wingdings"/>
    </w:rPr>
  </w:style>
  <w:style w:type="character" w:customStyle="1" w:styleId="WW8Num101z4">
    <w:name w:val="WW8Num101z4"/>
    <w:rsid w:val="00211593"/>
    <w:rPr>
      <w:rFonts w:ascii="Courier New" w:hAnsi="Courier New" w:cs="Courier New"/>
    </w:rPr>
  </w:style>
  <w:style w:type="character" w:customStyle="1" w:styleId="WW8Num105z0">
    <w:name w:val="WW8Num105z0"/>
    <w:rsid w:val="00211593"/>
    <w:rPr>
      <w:rFonts w:cs="Times New Roman"/>
    </w:rPr>
  </w:style>
  <w:style w:type="character" w:customStyle="1" w:styleId="WW8Num107z0">
    <w:name w:val="WW8Num107z0"/>
    <w:rsid w:val="00211593"/>
    <w:rPr>
      <w:rFonts w:ascii="Courier New" w:hAnsi="Courier New"/>
    </w:rPr>
  </w:style>
  <w:style w:type="character" w:customStyle="1" w:styleId="WW8Num107z1">
    <w:name w:val="WW8Num107z1"/>
    <w:rsid w:val="00211593"/>
    <w:rPr>
      <w:rFonts w:ascii="Courier New" w:hAnsi="Courier New" w:cs="Courier New"/>
    </w:rPr>
  </w:style>
  <w:style w:type="character" w:customStyle="1" w:styleId="WW8Num107z2">
    <w:name w:val="WW8Num107z2"/>
    <w:rsid w:val="00211593"/>
    <w:rPr>
      <w:rFonts w:ascii="Wingdings" w:hAnsi="Wingdings"/>
    </w:rPr>
  </w:style>
  <w:style w:type="character" w:customStyle="1" w:styleId="WW8Num107z3">
    <w:name w:val="WW8Num107z3"/>
    <w:rsid w:val="00211593"/>
    <w:rPr>
      <w:rFonts w:ascii="Symbol" w:hAnsi="Symbol"/>
    </w:rPr>
  </w:style>
  <w:style w:type="character" w:customStyle="1" w:styleId="WW8Num108z0">
    <w:name w:val="WW8Num108z0"/>
    <w:rsid w:val="00211593"/>
    <w:rPr>
      <w:rFonts w:ascii="Times New Roman" w:hAnsi="Times New Roman" w:cs="Times New Roman"/>
    </w:rPr>
  </w:style>
  <w:style w:type="character" w:customStyle="1" w:styleId="WW8Num108z1">
    <w:name w:val="WW8Num108z1"/>
    <w:rsid w:val="00211593"/>
    <w:rPr>
      <w:rFonts w:ascii="Courier New" w:hAnsi="Courier New"/>
    </w:rPr>
  </w:style>
  <w:style w:type="character" w:customStyle="1" w:styleId="WW8Num108z2">
    <w:name w:val="WW8Num108z2"/>
    <w:rsid w:val="00211593"/>
    <w:rPr>
      <w:rFonts w:ascii="Wingdings" w:hAnsi="Wingdings"/>
    </w:rPr>
  </w:style>
  <w:style w:type="character" w:customStyle="1" w:styleId="WW8Num108z3">
    <w:name w:val="WW8Num108z3"/>
    <w:rsid w:val="00211593"/>
    <w:rPr>
      <w:rFonts w:ascii="Symbol" w:hAnsi="Symbol"/>
    </w:rPr>
  </w:style>
  <w:style w:type="character" w:customStyle="1" w:styleId="WW8Num110z0">
    <w:name w:val="WW8Num110z0"/>
    <w:rsid w:val="00211593"/>
    <w:rPr>
      <w:rFonts w:cs="Times New Roman"/>
    </w:rPr>
  </w:style>
  <w:style w:type="character" w:customStyle="1" w:styleId="WW8Num114z1">
    <w:name w:val="WW8Num114z1"/>
    <w:rsid w:val="00211593"/>
    <w:rPr>
      <w:rFonts w:ascii="Courier New" w:hAnsi="Courier New" w:cs="Courier New"/>
    </w:rPr>
  </w:style>
  <w:style w:type="character" w:customStyle="1" w:styleId="WW8Num114z2">
    <w:name w:val="WW8Num114z2"/>
    <w:rsid w:val="00211593"/>
    <w:rPr>
      <w:rFonts w:ascii="Wingdings" w:hAnsi="Wingdings"/>
    </w:rPr>
  </w:style>
  <w:style w:type="character" w:customStyle="1" w:styleId="WW8Num114z3">
    <w:name w:val="WW8Num114z3"/>
    <w:rsid w:val="00211593"/>
    <w:rPr>
      <w:rFonts w:ascii="Symbol" w:hAnsi="Symbol"/>
    </w:rPr>
  </w:style>
  <w:style w:type="character" w:customStyle="1" w:styleId="WW8Num116z2">
    <w:name w:val="WW8Num116z2"/>
    <w:rsid w:val="00211593"/>
    <w:rPr>
      <w:rFonts w:cs="Times New Roman"/>
    </w:rPr>
  </w:style>
  <w:style w:type="character" w:customStyle="1" w:styleId="WW8Num117z0">
    <w:name w:val="WW8Num117z0"/>
    <w:rsid w:val="00211593"/>
    <w:rPr>
      <w:rFonts w:ascii="Courier New" w:hAnsi="Courier New"/>
    </w:rPr>
  </w:style>
  <w:style w:type="character" w:customStyle="1" w:styleId="WW8Num117z1">
    <w:name w:val="WW8Num117z1"/>
    <w:rsid w:val="00211593"/>
    <w:rPr>
      <w:rFonts w:ascii="Courier New" w:hAnsi="Courier New" w:cs="Courier New"/>
    </w:rPr>
  </w:style>
  <w:style w:type="character" w:customStyle="1" w:styleId="WW8Num117z2">
    <w:name w:val="WW8Num117z2"/>
    <w:rsid w:val="00211593"/>
    <w:rPr>
      <w:rFonts w:ascii="Wingdings" w:hAnsi="Wingdings"/>
    </w:rPr>
  </w:style>
  <w:style w:type="character" w:customStyle="1" w:styleId="WW8Num117z3">
    <w:name w:val="WW8Num117z3"/>
    <w:rsid w:val="00211593"/>
    <w:rPr>
      <w:rFonts w:ascii="Symbol" w:hAnsi="Symbol"/>
    </w:rPr>
  </w:style>
  <w:style w:type="character" w:customStyle="1" w:styleId="WW8Num118z0">
    <w:name w:val="WW8Num118z0"/>
    <w:rsid w:val="00211593"/>
    <w:rPr>
      <w:rFonts w:ascii="Times New Roman" w:eastAsia="Times New Roman" w:hAnsi="Times New Roman" w:cs="Times New Roman"/>
    </w:rPr>
  </w:style>
  <w:style w:type="character" w:customStyle="1" w:styleId="WW8Num122z1">
    <w:name w:val="WW8Num122z1"/>
    <w:rsid w:val="00211593"/>
    <w:rPr>
      <w:rFonts w:ascii="Times New Roman" w:eastAsia="Times New Roman" w:hAnsi="Times New Roman" w:cs="Times New Roman"/>
    </w:rPr>
  </w:style>
  <w:style w:type="character" w:customStyle="1" w:styleId="WW8Num123z0">
    <w:name w:val="WW8Num123z0"/>
    <w:rsid w:val="00211593"/>
    <w:rPr>
      <w:rFonts w:ascii="Symbol" w:hAnsi="Symbol"/>
      <w:sz w:val="16"/>
    </w:rPr>
  </w:style>
  <w:style w:type="character" w:customStyle="1" w:styleId="WW8Num123z1">
    <w:name w:val="WW8Num123z1"/>
    <w:rsid w:val="00211593"/>
    <w:rPr>
      <w:rFonts w:ascii="Courier New" w:hAnsi="Courier New" w:cs="Courier New"/>
    </w:rPr>
  </w:style>
  <w:style w:type="character" w:customStyle="1" w:styleId="WW8Num123z2">
    <w:name w:val="WW8Num123z2"/>
    <w:rsid w:val="00211593"/>
    <w:rPr>
      <w:rFonts w:ascii="Wingdings" w:hAnsi="Wingdings"/>
    </w:rPr>
  </w:style>
  <w:style w:type="character" w:customStyle="1" w:styleId="WW8Num123z3">
    <w:name w:val="WW8Num123z3"/>
    <w:rsid w:val="00211593"/>
    <w:rPr>
      <w:rFonts w:ascii="Symbol" w:hAnsi="Symbol"/>
    </w:rPr>
  </w:style>
  <w:style w:type="character" w:customStyle="1" w:styleId="WW8Num125z0">
    <w:name w:val="WW8Num125z0"/>
    <w:rsid w:val="00211593"/>
    <w:rPr>
      <w:color w:val="auto"/>
    </w:rPr>
  </w:style>
  <w:style w:type="character" w:customStyle="1" w:styleId="WW8Num132z2">
    <w:name w:val="WW8Num132z2"/>
    <w:rsid w:val="00211593"/>
    <w:rPr>
      <w:rFonts w:ascii="Times New Roman" w:eastAsia="Times New Roman" w:hAnsi="Times New Roman" w:cs="Times New Roman"/>
    </w:rPr>
  </w:style>
  <w:style w:type="character" w:customStyle="1" w:styleId="WW8Num134z0">
    <w:name w:val="WW8Num134z0"/>
    <w:rsid w:val="00211593"/>
    <w:rPr>
      <w:rFonts w:ascii="Times New Roman" w:hAnsi="Times New Roman" w:cs="Times New Roman"/>
    </w:rPr>
  </w:style>
  <w:style w:type="character" w:customStyle="1" w:styleId="WW8Num136z0">
    <w:name w:val="WW8Num136z0"/>
    <w:rsid w:val="00211593"/>
    <w:rPr>
      <w:rFonts w:cs="Times New Roman"/>
    </w:rPr>
  </w:style>
  <w:style w:type="character" w:customStyle="1" w:styleId="WW8Num136z1">
    <w:name w:val="WW8Num136z1"/>
    <w:rsid w:val="00211593"/>
    <w:rPr>
      <w:rFonts w:ascii="Courier New" w:hAnsi="Courier New" w:cs="Courier New"/>
    </w:rPr>
  </w:style>
  <w:style w:type="character" w:customStyle="1" w:styleId="WW8Num136z2">
    <w:name w:val="WW8Num136z2"/>
    <w:rsid w:val="00211593"/>
    <w:rPr>
      <w:rFonts w:ascii="Wingdings" w:hAnsi="Wingdings"/>
    </w:rPr>
  </w:style>
  <w:style w:type="character" w:customStyle="1" w:styleId="WW8Num136z3">
    <w:name w:val="WW8Num136z3"/>
    <w:rsid w:val="00211593"/>
    <w:rPr>
      <w:rFonts w:ascii="Symbol" w:hAnsi="Symbol"/>
    </w:rPr>
  </w:style>
  <w:style w:type="character" w:customStyle="1" w:styleId="WW8Num139z0">
    <w:name w:val="WW8Num139z0"/>
    <w:rsid w:val="00211593"/>
    <w:rPr>
      <w:rFonts w:ascii="Arial (WT)" w:hAnsi="Arial (WT)"/>
    </w:rPr>
  </w:style>
  <w:style w:type="character" w:customStyle="1" w:styleId="WW8Num139z1">
    <w:name w:val="WW8Num139z1"/>
    <w:rsid w:val="00211593"/>
    <w:rPr>
      <w:rFonts w:ascii="Symbol" w:hAnsi="Symbol"/>
    </w:rPr>
  </w:style>
  <w:style w:type="character" w:customStyle="1" w:styleId="WW8Num139z4">
    <w:name w:val="WW8Num139z4"/>
    <w:rsid w:val="00211593"/>
    <w:rPr>
      <w:rFonts w:ascii="Arial (WT)" w:hAnsi="Arial (WT)" w:cs="Arial (WT)"/>
    </w:rPr>
  </w:style>
  <w:style w:type="character" w:customStyle="1" w:styleId="WW8Num140z2">
    <w:name w:val="WW8Num140z2"/>
    <w:rsid w:val="00211593"/>
    <w:rPr>
      <w:rFonts w:ascii="Times New Roman" w:eastAsia="Times New Roman" w:hAnsi="Times New Roman" w:cs="Times New Roman"/>
    </w:rPr>
  </w:style>
  <w:style w:type="character" w:customStyle="1" w:styleId="WW8Num142z0">
    <w:name w:val="WW8Num142z0"/>
    <w:rsid w:val="00211593"/>
    <w:rPr>
      <w:sz w:val="24"/>
      <w:szCs w:val="24"/>
    </w:rPr>
  </w:style>
  <w:style w:type="character" w:customStyle="1" w:styleId="WW8Num143z0">
    <w:name w:val="WW8Num143z0"/>
    <w:rsid w:val="00211593"/>
    <w:rPr>
      <w:rFonts w:ascii="Times New Roman" w:eastAsia="Times New Roman" w:hAnsi="Times New Roman" w:cs="Times New Roman"/>
    </w:rPr>
  </w:style>
  <w:style w:type="character" w:customStyle="1" w:styleId="WW8Num143z1">
    <w:name w:val="WW8Num143z1"/>
    <w:rsid w:val="00211593"/>
    <w:rPr>
      <w:rFonts w:ascii="Courier New" w:hAnsi="Courier New" w:cs="Courier New"/>
    </w:rPr>
  </w:style>
  <w:style w:type="character" w:customStyle="1" w:styleId="WW8Num143z2">
    <w:name w:val="WW8Num143z2"/>
    <w:rsid w:val="00211593"/>
    <w:rPr>
      <w:rFonts w:ascii="Wingdings" w:hAnsi="Wingdings"/>
    </w:rPr>
  </w:style>
  <w:style w:type="character" w:customStyle="1" w:styleId="WW8Num143z3">
    <w:name w:val="WW8Num143z3"/>
    <w:rsid w:val="00211593"/>
    <w:rPr>
      <w:rFonts w:ascii="Symbol" w:hAnsi="Symbol"/>
    </w:rPr>
  </w:style>
  <w:style w:type="character" w:customStyle="1" w:styleId="WW8Num145z0">
    <w:name w:val="WW8Num145z0"/>
    <w:rsid w:val="00211593"/>
    <w:rPr>
      <w:rFonts w:cs="Times New Roman"/>
    </w:rPr>
  </w:style>
  <w:style w:type="character" w:customStyle="1" w:styleId="WW8Num148z0">
    <w:name w:val="WW8Num148z0"/>
    <w:rsid w:val="00211593"/>
    <w:rPr>
      <w:rFonts w:ascii="Courier New" w:hAnsi="Courier New"/>
    </w:rPr>
  </w:style>
  <w:style w:type="character" w:customStyle="1" w:styleId="WW8Num148z1">
    <w:name w:val="WW8Num148z1"/>
    <w:rsid w:val="00211593"/>
    <w:rPr>
      <w:rFonts w:ascii="Courier New" w:hAnsi="Courier New" w:cs="Courier New"/>
    </w:rPr>
  </w:style>
  <w:style w:type="character" w:customStyle="1" w:styleId="WW8Num148z2">
    <w:name w:val="WW8Num148z2"/>
    <w:rsid w:val="00211593"/>
    <w:rPr>
      <w:rFonts w:ascii="Wingdings" w:hAnsi="Wingdings"/>
    </w:rPr>
  </w:style>
  <w:style w:type="character" w:customStyle="1" w:styleId="WW8Num148z3">
    <w:name w:val="WW8Num148z3"/>
    <w:rsid w:val="00211593"/>
    <w:rPr>
      <w:rFonts w:ascii="Symbol" w:hAnsi="Symbol"/>
    </w:rPr>
  </w:style>
  <w:style w:type="character" w:customStyle="1" w:styleId="WW8Num149z1">
    <w:name w:val="WW8Num149z1"/>
    <w:rsid w:val="00211593"/>
    <w:rPr>
      <w:rFonts w:ascii="Courier New" w:hAnsi="Courier New"/>
    </w:rPr>
  </w:style>
  <w:style w:type="character" w:customStyle="1" w:styleId="WW8Num149z2">
    <w:name w:val="WW8Num149z2"/>
    <w:rsid w:val="00211593"/>
    <w:rPr>
      <w:rFonts w:ascii="Wingdings" w:hAnsi="Wingdings"/>
    </w:rPr>
  </w:style>
  <w:style w:type="character" w:customStyle="1" w:styleId="WW8Num149z3">
    <w:name w:val="WW8Num149z3"/>
    <w:rsid w:val="00211593"/>
    <w:rPr>
      <w:rFonts w:ascii="Symbol" w:hAnsi="Symbol"/>
    </w:rPr>
  </w:style>
  <w:style w:type="character" w:customStyle="1" w:styleId="WW8Num153z0">
    <w:name w:val="WW8Num153z0"/>
    <w:rsid w:val="00211593"/>
    <w:rPr>
      <w:rFonts w:ascii="Times New Roman" w:hAnsi="Times New Roman" w:cs="Times New Roman"/>
    </w:rPr>
  </w:style>
  <w:style w:type="character" w:customStyle="1" w:styleId="WW8Num155z2">
    <w:name w:val="WW8Num155z2"/>
    <w:rsid w:val="00211593"/>
    <w:rPr>
      <w:rFonts w:ascii="Times New Roman" w:eastAsia="Times New Roman" w:hAnsi="Times New Roman" w:cs="Times New Roman"/>
    </w:rPr>
  </w:style>
  <w:style w:type="character" w:customStyle="1" w:styleId="WW8Num156z0">
    <w:name w:val="WW8Num156z0"/>
    <w:rsid w:val="00211593"/>
    <w:rPr>
      <w:rFonts w:ascii="Symbol" w:hAnsi="Symbol"/>
    </w:rPr>
  </w:style>
  <w:style w:type="character" w:customStyle="1" w:styleId="WW8Num156z1">
    <w:name w:val="WW8Num156z1"/>
    <w:rsid w:val="00211593"/>
    <w:rPr>
      <w:rFonts w:ascii="Courier New" w:hAnsi="Courier New"/>
    </w:rPr>
  </w:style>
  <w:style w:type="character" w:customStyle="1" w:styleId="WW8Num156z2">
    <w:name w:val="WW8Num156z2"/>
    <w:rsid w:val="00211593"/>
    <w:rPr>
      <w:rFonts w:ascii="Wingdings" w:hAnsi="Wingdings"/>
    </w:rPr>
  </w:style>
  <w:style w:type="character" w:customStyle="1" w:styleId="WW8NumSt45z0">
    <w:name w:val="WW8NumSt45z0"/>
    <w:rsid w:val="00211593"/>
    <w:rPr>
      <w:rFonts w:ascii="Times New Roman" w:hAnsi="Times New Roman" w:cs="Times New Roman"/>
    </w:rPr>
  </w:style>
  <w:style w:type="character" w:customStyle="1" w:styleId="1fd">
    <w:name w:val="Основной шрифт абзаца1"/>
    <w:rsid w:val="00211593"/>
  </w:style>
  <w:style w:type="character" w:customStyle="1" w:styleId="73">
    <w:name w:val="Знак Знак7"/>
    <w:rsid w:val="00211593"/>
    <w:rPr>
      <w:bCs/>
      <w:i/>
      <w:szCs w:val="22"/>
    </w:rPr>
  </w:style>
  <w:style w:type="character" w:customStyle="1" w:styleId="affffffff7">
    <w:name w:val="текст Знак Знак"/>
    <w:rsid w:val="00211593"/>
    <w:rPr>
      <w:bCs/>
      <w:i/>
      <w:color w:val="000000"/>
      <w:sz w:val="22"/>
      <w:szCs w:val="28"/>
    </w:rPr>
  </w:style>
  <w:style w:type="character" w:customStyle="1" w:styleId="affffffff8">
    <w:name w:val="Символ сноски"/>
    <w:rsid w:val="00211593"/>
    <w:rPr>
      <w:vertAlign w:val="superscript"/>
    </w:rPr>
  </w:style>
  <w:style w:type="character" w:customStyle="1" w:styleId="55">
    <w:name w:val="Знак Знак5"/>
    <w:rsid w:val="00211593"/>
    <w:rPr>
      <w:bCs/>
      <w:szCs w:val="22"/>
    </w:rPr>
  </w:style>
  <w:style w:type="character" w:customStyle="1" w:styleId="3f">
    <w:name w:val="Знак Знак3"/>
    <w:rsid w:val="00211593"/>
    <w:rPr>
      <w:bCs/>
      <w:szCs w:val="22"/>
    </w:rPr>
  </w:style>
  <w:style w:type="character" w:customStyle="1" w:styleId="1fe">
    <w:name w:val="Знак Знак1"/>
    <w:rsid w:val="00211593"/>
    <w:rPr>
      <w:i/>
      <w:iCs/>
      <w:sz w:val="24"/>
      <w:szCs w:val="24"/>
    </w:rPr>
  </w:style>
  <w:style w:type="character" w:customStyle="1" w:styleId="63">
    <w:name w:val="Знак Знак6"/>
    <w:rsid w:val="00211593"/>
    <w:rPr>
      <w:bCs/>
      <w:szCs w:val="22"/>
      <w:lang w:val="ru-RU" w:eastAsia="ar-SA" w:bidi="ar-SA"/>
    </w:rPr>
  </w:style>
  <w:style w:type="character" w:customStyle="1" w:styleId="1ff">
    <w:name w:val="Знак примечания1"/>
    <w:rsid w:val="00211593"/>
    <w:rPr>
      <w:sz w:val="16"/>
      <w:szCs w:val="16"/>
    </w:rPr>
  </w:style>
  <w:style w:type="character" w:customStyle="1" w:styleId="4a">
    <w:name w:val="Знак Знак4"/>
    <w:rsid w:val="00211593"/>
    <w:rPr>
      <w:rFonts w:ascii="Courier New" w:hAnsi="Courier New"/>
    </w:rPr>
  </w:style>
  <w:style w:type="character" w:customStyle="1" w:styleId="affffffff9">
    <w:name w:val="Символ нумерации"/>
    <w:rsid w:val="00211593"/>
  </w:style>
  <w:style w:type="character" w:customStyle="1" w:styleId="affffffffa">
    <w:name w:val="Маркеры списка"/>
    <w:rsid w:val="00211593"/>
    <w:rPr>
      <w:rFonts w:ascii="OpenSymbol" w:eastAsia="OpenSymbol" w:hAnsi="OpenSymbol" w:cs="OpenSymbol"/>
    </w:rPr>
  </w:style>
  <w:style w:type="character" w:customStyle="1" w:styleId="WW8Num75z3">
    <w:name w:val="WW8Num75z3"/>
    <w:rsid w:val="00211593"/>
    <w:rPr>
      <w:i w:val="0"/>
    </w:rPr>
  </w:style>
  <w:style w:type="character" w:customStyle="1" w:styleId="WW8Num54z0">
    <w:name w:val="WW8Num54z0"/>
    <w:rsid w:val="00211593"/>
    <w:rPr>
      <w:rFonts w:cs="Times New Roman"/>
    </w:rPr>
  </w:style>
  <w:style w:type="character" w:customStyle="1" w:styleId="WW8Num59z0">
    <w:name w:val="WW8Num59z0"/>
    <w:rsid w:val="00211593"/>
    <w:rPr>
      <w:rFonts w:cs="Times New Roman"/>
    </w:rPr>
  </w:style>
  <w:style w:type="paragraph" w:styleId="affffffffb">
    <w:name w:val="Title"/>
    <w:basedOn w:val="a5"/>
    <w:next w:val="aff8"/>
    <w:rsid w:val="00211593"/>
    <w:pPr>
      <w:keepNext/>
      <w:widowControl/>
      <w:suppressAutoHyphens/>
      <w:spacing w:before="240" w:after="120" w:line="360" w:lineRule="auto"/>
      <w:ind w:firstLine="567"/>
    </w:pPr>
    <w:rPr>
      <w:rFonts w:ascii="Arial" w:eastAsia="SimSun" w:hAnsi="Arial" w:cs="Mangal"/>
      <w:bCs/>
      <w:sz w:val="28"/>
      <w:szCs w:val="28"/>
      <w:lang w:eastAsia="ar-SA"/>
    </w:rPr>
  </w:style>
  <w:style w:type="paragraph" w:styleId="affffffffc">
    <w:name w:val="List"/>
    <w:basedOn w:val="aff8"/>
    <w:rsid w:val="00211593"/>
    <w:pPr>
      <w:tabs>
        <w:tab w:val="right" w:pos="9360"/>
      </w:tabs>
      <w:spacing w:line="240" w:lineRule="auto"/>
      <w:ind w:right="0"/>
      <w:jc w:val="left"/>
    </w:pPr>
    <w:rPr>
      <w:rFonts w:ascii="Arial" w:hAnsi="Arial" w:cs="Mangal"/>
      <w:sz w:val="28"/>
      <w:szCs w:val="28"/>
      <w:lang w:eastAsia="ar-SA"/>
    </w:rPr>
  </w:style>
  <w:style w:type="paragraph" w:customStyle="1" w:styleId="2f4">
    <w:name w:val="Название2"/>
    <w:basedOn w:val="a5"/>
    <w:rsid w:val="00211593"/>
    <w:pPr>
      <w:widowControl/>
      <w:suppressLineNumbers/>
      <w:suppressAutoHyphens/>
      <w:spacing w:before="120" w:after="120" w:line="360" w:lineRule="auto"/>
      <w:ind w:firstLine="567"/>
    </w:pPr>
    <w:rPr>
      <w:rFonts w:ascii="Arial" w:hAnsi="Arial" w:cs="Mangal"/>
      <w:bCs/>
      <w:i/>
      <w:iCs/>
      <w:sz w:val="20"/>
      <w:szCs w:val="24"/>
      <w:lang w:eastAsia="ar-SA"/>
    </w:rPr>
  </w:style>
  <w:style w:type="paragraph" w:customStyle="1" w:styleId="2f5">
    <w:name w:val="Указатель2"/>
    <w:basedOn w:val="a5"/>
    <w:rsid w:val="00211593"/>
    <w:pPr>
      <w:widowControl/>
      <w:suppressLineNumbers/>
      <w:suppressAutoHyphens/>
      <w:spacing w:line="360" w:lineRule="auto"/>
      <w:ind w:firstLine="567"/>
    </w:pPr>
    <w:rPr>
      <w:rFonts w:ascii="Arial" w:hAnsi="Arial" w:cs="Mangal"/>
      <w:bCs/>
      <w:sz w:val="22"/>
      <w:szCs w:val="22"/>
      <w:lang w:eastAsia="ar-SA"/>
    </w:rPr>
  </w:style>
  <w:style w:type="paragraph" w:customStyle="1" w:styleId="1ff0">
    <w:name w:val="Название1"/>
    <w:basedOn w:val="a5"/>
    <w:rsid w:val="00211593"/>
    <w:pPr>
      <w:widowControl/>
      <w:suppressLineNumbers/>
      <w:suppressAutoHyphens/>
      <w:spacing w:before="120" w:after="120" w:line="360" w:lineRule="auto"/>
      <w:ind w:firstLine="567"/>
    </w:pPr>
    <w:rPr>
      <w:rFonts w:ascii="Arial" w:hAnsi="Arial" w:cs="Mangal"/>
      <w:bCs/>
      <w:i/>
      <w:iCs/>
      <w:sz w:val="20"/>
      <w:szCs w:val="24"/>
      <w:lang w:eastAsia="ar-SA"/>
    </w:rPr>
  </w:style>
  <w:style w:type="paragraph" w:customStyle="1" w:styleId="1ff1">
    <w:name w:val="Указатель1"/>
    <w:basedOn w:val="a5"/>
    <w:rsid w:val="00211593"/>
    <w:pPr>
      <w:widowControl/>
      <w:suppressLineNumbers/>
      <w:suppressAutoHyphens/>
      <w:spacing w:line="360" w:lineRule="auto"/>
      <w:ind w:firstLine="567"/>
    </w:pPr>
    <w:rPr>
      <w:rFonts w:ascii="Arial" w:hAnsi="Arial" w:cs="Mangal"/>
      <w:bCs/>
      <w:sz w:val="22"/>
      <w:szCs w:val="22"/>
      <w:lang w:eastAsia="ar-SA"/>
    </w:rPr>
  </w:style>
  <w:style w:type="paragraph" w:customStyle="1" w:styleId="1ff2">
    <w:name w:val="Нумерованный список1"/>
    <w:basedOn w:val="a5"/>
    <w:rsid w:val="00211593"/>
    <w:pPr>
      <w:widowControl/>
      <w:tabs>
        <w:tab w:val="left" w:pos="1134"/>
      </w:tabs>
      <w:suppressAutoHyphens/>
      <w:autoSpaceDE w:val="0"/>
      <w:spacing w:before="60" w:line="360" w:lineRule="auto"/>
      <w:ind w:firstLine="567"/>
    </w:pPr>
    <w:rPr>
      <w:bCs/>
      <w:sz w:val="22"/>
      <w:szCs w:val="24"/>
      <w:lang w:eastAsia="ar-SA"/>
    </w:rPr>
  </w:style>
  <w:style w:type="character" w:customStyle="1" w:styleId="22">
    <w:name w:val="Пункт2 Знак"/>
    <w:link w:val="21"/>
    <w:rsid w:val="00211593"/>
    <w:rPr>
      <w:b/>
      <w:sz w:val="22"/>
      <w:lang w:val="x-none" w:eastAsia="x-none"/>
    </w:rPr>
  </w:style>
  <w:style w:type="paragraph" w:customStyle="1" w:styleId="320">
    <w:name w:val="Основной текст 32"/>
    <w:basedOn w:val="a5"/>
    <w:rsid w:val="00211593"/>
    <w:pPr>
      <w:widowControl/>
      <w:suppressAutoHyphens/>
      <w:overflowPunct w:val="0"/>
      <w:autoSpaceDE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  <w:lang w:eastAsia="ar-SA"/>
    </w:rPr>
  </w:style>
  <w:style w:type="paragraph" w:customStyle="1" w:styleId="11f0">
    <w:name w:val="Обычный11"/>
    <w:rsid w:val="00211593"/>
    <w:pPr>
      <w:widowControl w:val="0"/>
      <w:suppressAutoHyphens/>
      <w:autoSpaceDE w:val="0"/>
      <w:spacing w:before="120" w:after="120"/>
      <w:ind w:firstLine="567"/>
      <w:jc w:val="both"/>
    </w:pPr>
    <w:rPr>
      <w:rFonts w:eastAsia="Arial"/>
      <w:szCs w:val="24"/>
      <w:lang w:eastAsia="ar-SA"/>
    </w:rPr>
  </w:style>
  <w:style w:type="paragraph" w:customStyle="1" w:styleId="1ff3">
    <w:name w:val="Название объекта1"/>
    <w:basedOn w:val="a5"/>
    <w:next w:val="a5"/>
    <w:rsid w:val="00211593"/>
    <w:pPr>
      <w:pageBreakBefore/>
      <w:widowControl/>
      <w:suppressAutoHyphens/>
      <w:spacing w:before="120" w:after="120"/>
      <w:ind w:firstLine="0"/>
    </w:pPr>
    <w:rPr>
      <w:i/>
      <w:szCs w:val="22"/>
      <w:lang w:eastAsia="ar-SA"/>
    </w:rPr>
  </w:style>
  <w:style w:type="paragraph" w:customStyle="1" w:styleId="313">
    <w:name w:val="Маркированный список 31"/>
    <w:basedOn w:val="a5"/>
    <w:rsid w:val="00211593"/>
    <w:pPr>
      <w:widowControl/>
      <w:tabs>
        <w:tab w:val="left" w:pos="1080"/>
        <w:tab w:val="num" w:pos="1800"/>
      </w:tabs>
      <w:suppressAutoHyphens/>
      <w:autoSpaceDE w:val="0"/>
      <w:ind w:left="1080" w:hanging="720"/>
    </w:pPr>
    <w:rPr>
      <w:i/>
      <w:iCs/>
      <w:szCs w:val="24"/>
      <w:lang w:eastAsia="ar-SA"/>
    </w:rPr>
  </w:style>
  <w:style w:type="paragraph" w:customStyle="1" w:styleId="1ff4">
    <w:name w:val="Приветствие1"/>
    <w:basedOn w:val="a5"/>
    <w:next w:val="a5"/>
    <w:rsid w:val="00211593"/>
    <w:pPr>
      <w:widowControl/>
      <w:suppressAutoHyphens/>
      <w:ind w:firstLine="0"/>
      <w:jc w:val="left"/>
    </w:pPr>
    <w:rPr>
      <w:szCs w:val="24"/>
      <w:lang w:eastAsia="ar-SA"/>
    </w:rPr>
  </w:style>
  <w:style w:type="paragraph" w:customStyle="1" w:styleId="1ff5">
    <w:name w:val="Маркированный список1"/>
    <w:basedOn w:val="a5"/>
    <w:rsid w:val="00211593"/>
    <w:pPr>
      <w:widowControl/>
      <w:tabs>
        <w:tab w:val="num" w:pos="360"/>
      </w:tabs>
      <w:suppressAutoHyphens/>
      <w:spacing w:line="360" w:lineRule="auto"/>
      <w:ind w:left="360" w:hanging="360"/>
    </w:pPr>
    <w:rPr>
      <w:sz w:val="22"/>
      <w:szCs w:val="22"/>
      <w:lang w:eastAsia="ar-SA"/>
    </w:rPr>
  </w:style>
  <w:style w:type="paragraph" w:customStyle="1" w:styleId="1ff6">
    <w:name w:val="Текст примечания1"/>
    <w:basedOn w:val="a5"/>
    <w:rsid w:val="00211593"/>
    <w:pPr>
      <w:widowControl/>
      <w:suppressAutoHyphens/>
      <w:spacing w:line="360" w:lineRule="auto"/>
      <w:ind w:firstLine="567"/>
    </w:pPr>
    <w:rPr>
      <w:bCs/>
      <w:sz w:val="20"/>
      <w:szCs w:val="22"/>
      <w:lang w:eastAsia="ar-SA"/>
    </w:rPr>
  </w:style>
  <w:style w:type="paragraph" w:customStyle="1" w:styleId="216">
    <w:name w:val="Маркированный список 21"/>
    <w:basedOn w:val="a5"/>
    <w:rsid w:val="00211593"/>
    <w:pPr>
      <w:widowControl/>
      <w:tabs>
        <w:tab w:val="left" w:pos="0"/>
        <w:tab w:val="left" w:pos="624"/>
      </w:tabs>
      <w:suppressAutoHyphens/>
      <w:ind w:firstLine="360"/>
    </w:pPr>
    <w:rPr>
      <w:bCs/>
      <w:szCs w:val="24"/>
      <w:lang w:eastAsia="ar-SA"/>
    </w:rPr>
  </w:style>
  <w:style w:type="paragraph" w:customStyle="1" w:styleId="217">
    <w:name w:val="Нумерованный список 21"/>
    <w:basedOn w:val="1ff2"/>
    <w:rsid w:val="00211593"/>
    <w:pPr>
      <w:widowControl w:val="0"/>
      <w:tabs>
        <w:tab w:val="left" w:pos="1080"/>
        <w:tab w:val="left" w:pos="1620"/>
        <w:tab w:val="left" w:pos="1800"/>
        <w:tab w:val="left" w:pos="2214"/>
      </w:tabs>
      <w:spacing w:before="120" w:line="240" w:lineRule="auto"/>
      <w:ind w:firstLine="720"/>
    </w:pPr>
    <w:rPr>
      <w:sz w:val="20"/>
    </w:rPr>
  </w:style>
  <w:style w:type="paragraph" w:customStyle="1" w:styleId="321">
    <w:name w:val="Основной текст с отступом 32"/>
    <w:basedOn w:val="16"/>
    <w:rsid w:val="00211593"/>
    <w:pPr>
      <w:widowControl/>
      <w:suppressAutoHyphens/>
      <w:autoSpaceDE/>
      <w:autoSpaceDN/>
      <w:spacing w:before="0" w:after="0" w:line="216" w:lineRule="auto"/>
      <w:ind w:firstLine="426"/>
    </w:pPr>
    <w:rPr>
      <w:rFonts w:eastAsia="Arial"/>
      <w:sz w:val="20"/>
      <w:lang w:eastAsia="ar-SA"/>
    </w:rPr>
  </w:style>
  <w:style w:type="paragraph" w:customStyle="1" w:styleId="2f6">
    <w:name w:val="Текст2"/>
    <w:basedOn w:val="a5"/>
    <w:rsid w:val="00211593"/>
    <w:pPr>
      <w:widowControl/>
      <w:suppressAutoHyphens/>
      <w:overflowPunct w:val="0"/>
      <w:autoSpaceDE w:val="0"/>
      <w:ind w:right="-851" w:firstLine="0"/>
      <w:textAlignment w:val="baseline"/>
    </w:pPr>
    <w:rPr>
      <w:rFonts w:ascii="Courier New" w:hAnsi="Courier New"/>
      <w:sz w:val="20"/>
      <w:lang w:eastAsia="ar-SA"/>
    </w:rPr>
  </w:style>
  <w:style w:type="paragraph" w:customStyle="1" w:styleId="2f7">
    <w:name w:val="Цитата2"/>
    <w:basedOn w:val="a5"/>
    <w:rsid w:val="00211593"/>
    <w:pPr>
      <w:widowControl/>
      <w:shd w:val="clear" w:color="auto" w:fill="FFFFFF"/>
      <w:suppressAutoHyphens/>
      <w:overflowPunct w:val="0"/>
      <w:autoSpaceDE w:val="0"/>
      <w:spacing w:line="360" w:lineRule="auto"/>
      <w:ind w:left="34" w:right="32" w:firstLine="595"/>
    </w:pPr>
    <w:rPr>
      <w:rFonts w:ascii="Arial" w:hAnsi="Arial"/>
      <w:color w:val="000000"/>
      <w:sz w:val="22"/>
      <w:lang w:eastAsia="ar-SA"/>
    </w:rPr>
  </w:style>
  <w:style w:type="paragraph" w:customStyle="1" w:styleId="2f8">
    <w:name w:val="Схема документа2"/>
    <w:basedOn w:val="a5"/>
    <w:rsid w:val="00211593"/>
    <w:pPr>
      <w:widowControl/>
      <w:shd w:val="clear" w:color="auto" w:fill="000080"/>
      <w:suppressAutoHyphens/>
      <w:overflowPunct w:val="0"/>
      <w:autoSpaceDE w:val="0"/>
      <w:spacing w:line="360" w:lineRule="auto"/>
      <w:ind w:firstLine="0"/>
      <w:jc w:val="left"/>
    </w:pPr>
    <w:rPr>
      <w:rFonts w:ascii="Tahoma" w:hAnsi="Tahoma"/>
      <w:sz w:val="20"/>
      <w:lang w:eastAsia="ar-SA"/>
    </w:rPr>
  </w:style>
  <w:style w:type="paragraph" w:customStyle="1" w:styleId="102">
    <w:name w:val="Оглавление 10"/>
    <w:basedOn w:val="1ff1"/>
    <w:rsid w:val="00211593"/>
    <w:pPr>
      <w:tabs>
        <w:tab w:val="right" w:leader="dot" w:pos="7091"/>
      </w:tabs>
      <w:ind w:left="2547" w:firstLine="0"/>
    </w:pPr>
  </w:style>
  <w:style w:type="paragraph" w:customStyle="1" w:styleId="affffffffd">
    <w:name w:val="Содержимое таблицы"/>
    <w:basedOn w:val="a5"/>
    <w:rsid w:val="00211593"/>
    <w:pPr>
      <w:widowControl/>
      <w:suppressLineNumbers/>
      <w:suppressAutoHyphens/>
      <w:spacing w:line="360" w:lineRule="auto"/>
      <w:ind w:firstLine="567"/>
    </w:pPr>
    <w:rPr>
      <w:bCs/>
      <w:sz w:val="22"/>
      <w:szCs w:val="22"/>
      <w:lang w:eastAsia="ar-SA"/>
    </w:rPr>
  </w:style>
  <w:style w:type="paragraph" w:customStyle="1" w:styleId="affffffffe">
    <w:name w:val="Заголовок таблицы"/>
    <w:basedOn w:val="affffffffd"/>
    <w:rsid w:val="00211593"/>
    <w:pPr>
      <w:jc w:val="center"/>
    </w:pPr>
    <w:rPr>
      <w:b/>
    </w:rPr>
  </w:style>
  <w:style w:type="paragraph" w:styleId="afffffffff">
    <w:name w:val="TOC Heading"/>
    <w:basedOn w:val="affffffffb"/>
    <w:qFormat/>
    <w:rsid w:val="00211593"/>
    <w:pPr>
      <w:suppressLineNumbers/>
      <w:ind w:firstLine="0"/>
    </w:pPr>
    <w:rPr>
      <w:b/>
      <w:sz w:val="32"/>
      <w:szCs w:val="32"/>
    </w:rPr>
  </w:style>
  <w:style w:type="paragraph" w:customStyle="1" w:styleId="Punkt">
    <w:name w:val="Punkt"/>
    <w:basedOn w:val="afff9"/>
    <w:rsid w:val="00211593"/>
    <w:pPr>
      <w:autoSpaceDE w:val="0"/>
      <w:autoSpaceDN w:val="0"/>
      <w:spacing w:before="80" w:after="40" w:line="240" w:lineRule="auto"/>
      <w:ind w:left="567" w:hanging="567"/>
      <w:jc w:val="both"/>
    </w:pPr>
    <w:rPr>
      <w:rFonts w:ascii="Verdana" w:hAnsi="Verdana"/>
      <w:sz w:val="18"/>
      <w:szCs w:val="18"/>
      <w:lang w:val="ru-RU" w:eastAsia="ru-RU"/>
    </w:rPr>
  </w:style>
  <w:style w:type="paragraph" w:customStyle="1" w:styleId="330">
    <w:name w:val="Основной текст 33"/>
    <w:basedOn w:val="a5"/>
    <w:rsid w:val="00211593"/>
    <w:pPr>
      <w:ind w:firstLine="0"/>
    </w:pPr>
    <w:rPr>
      <w:rFonts w:cs="Arial"/>
      <w:sz w:val="20"/>
    </w:rPr>
  </w:style>
  <w:style w:type="paragraph" w:customStyle="1" w:styleId="consnormal0">
    <w:name w:val="consnormal"/>
    <w:basedOn w:val="a5"/>
    <w:rsid w:val="00211593"/>
    <w:pPr>
      <w:widowControl/>
      <w:autoSpaceDE w:val="0"/>
      <w:autoSpaceDN w:val="0"/>
      <w:ind w:right="19772" w:firstLine="720"/>
      <w:jc w:val="left"/>
    </w:pPr>
    <w:rPr>
      <w:rFonts w:ascii="Arial" w:hAnsi="Arial" w:cs="Arial"/>
      <w:sz w:val="20"/>
    </w:rPr>
  </w:style>
  <w:style w:type="paragraph" w:customStyle="1" w:styleId="222">
    <w:name w:val="Заголовок 2.Заголовок 2 Знак"/>
    <w:basedOn w:val="a5"/>
    <w:next w:val="a5"/>
    <w:rsid w:val="00211593"/>
    <w:pPr>
      <w:keepNext/>
      <w:widowControl/>
      <w:tabs>
        <w:tab w:val="num" w:pos="1440"/>
      </w:tabs>
      <w:suppressAutoHyphens/>
      <w:spacing w:before="240" w:after="120"/>
      <w:ind w:left="1440" w:hanging="360"/>
      <w:jc w:val="left"/>
      <w:outlineLvl w:val="1"/>
    </w:pPr>
    <w:rPr>
      <w:b/>
      <w:snapToGrid w:val="0"/>
      <w:sz w:val="28"/>
    </w:rPr>
  </w:style>
  <w:style w:type="paragraph" w:customStyle="1" w:styleId="DefaultParagraphFontParaCharChar0">
    <w:name w:val="Default Paragraph Font Para Char Char Знак"/>
    <w:basedOn w:val="a5"/>
    <w:rsid w:val="00211593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harChar">
    <w:name w:val="Char Char Знак Знак Знак Знак"/>
    <w:basedOn w:val="a5"/>
    <w:rsid w:val="00211593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link-mailto">
    <w:name w:val="link-mailto"/>
    <w:rsid w:val="00211593"/>
  </w:style>
  <w:style w:type="paragraph" w:customStyle="1" w:styleId="tztxtlist">
    <w:name w:val="tz_txt_list"/>
    <w:basedOn w:val="a5"/>
    <w:rsid w:val="00211593"/>
    <w:pPr>
      <w:widowControl/>
      <w:numPr>
        <w:numId w:val="23"/>
      </w:numPr>
      <w:spacing w:line="360" w:lineRule="auto"/>
    </w:pPr>
    <w:rPr>
      <w:snapToGrid w:val="0"/>
      <w:sz w:val="28"/>
    </w:rPr>
  </w:style>
  <w:style w:type="paragraph" w:styleId="2f9">
    <w:name w:val="List 2"/>
    <w:basedOn w:val="a5"/>
    <w:rsid w:val="00211593"/>
    <w:pPr>
      <w:widowControl/>
      <w:spacing w:line="360" w:lineRule="auto"/>
      <w:ind w:left="566" w:hanging="283"/>
      <w:contextualSpacing/>
    </w:pPr>
    <w:rPr>
      <w:snapToGrid w:val="0"/>
      <w:sz w:val="28"/>
    </w:rPr>
  </w:style>
  <w:style w:type="paragraph" w:customStyle="1" w:styleId="11">
    <w:name w:val="1_раздел"/>
    <w:basedOn w:val="a5"/>
    <w:rsid w:val="00211593"/>
    <w:pPr>
      <w:keepNext/>
      <w:widowControl/>
      <w:numPr>
        <w:ilvl w:val="1"/>
        <w:numId w:val="24"/>
      </w:numPr>
      <w:suppressAutoHyphens/>
      <w:spacing w:before="480" w:after="360"/>
      <w:jc w:val="left"/>
      <w:outlineLvl w:val="0"/>
    </w:pPr>
    <w:rPr>
      <w:rFonts w:ascii="Verdana" w:hAnsi="Verdana"/>
      <w:b/>
      <w:sz w:val="36"/>
    </w:rPr>
  </w:style>
  <w:style w:type="paragraph" w:customStyle="1" w:styleId="2fa">
    <w:name w:val="2_Статья"/>
    <w:basedOn w:val="a5"/>
    <w:rsid w:val="00211593"/>
    <w:pPr>
      <w:keepNext/>
      <w:widowControl/>
      <w:tabs>
        <w:tab w:val="num" w:pos="2268"/>
      </w:tabs>
      <w:suppressAutoHyphens/>
      <w:spacing w:before="240" w:after="120"/>
      <w:ind w:left="2268" w:hanging="2268"/>
      <w:jc w:val="left"/>
      <w:outlineLvl w:val="1"/>
    </w:pPr>
    <w:rPr>
      <w:rFonts w:ascii="Verdana" w:hAnsi="Verdana"/>
      <w:b/>
      <w:sz w:val="28"/>
    </w:rPr>
  </w:style>
  <w:style w:type="paragraph" w:customStyle="1" w:styleId="3f0">
    <w:name w:val="3_Пункт"/>
    <w:basedOn w:val="a5"/>
    <w:rsid w:val="00211593"/>
    <w:pPr>
      <w:keepNext/>
      <w:widowControl/>
      <w:tabs>
        <w:tab w:val="num" w:pos="1134"/>
      </w:tabs>
      <w:spacing w:before="240" w:after="120"/>
      <w:ind w:left="1134" w:hanging="1134"/>
      <w:jc w:val="left"/>
    </w:pPr>
    <w:rPr>
      <w:rFonts w:ascii="Verdana" w:hAnsi="Verdana"/>
      <w:b/>
    </w:rPr>
  </w:style>
  <w:style w:type="paragraph" w:customStyle="1" w:styleId="4b">
    <w:name w:val="4_Подпункт"/>
    <w:basedOn w:val="a5"/>
    <w:rsid w:val="00211593"/>
    <w:pPr>
      <w:widowControl/>
      <w:tabs>
        <w:tab w:val="num" w:pos="2394"/>
      </w:tabs>
      <w:spacing w:after="120"/>
      <w:ind w:left="2394" w:hanging="1134"/>
    </w:pPr>
    <w:rPr>
      <w:rFonts w:ascii="Verdana" w:hAnsi="Verdana"/>
      <w:sz w:val="20"/>
    </w:rPr>
  </w:style>
  <w:style w:type="paragraph" w:customStyle="1" w:styleId="56">
    <w:name w:val="5_часть"/>
    <w:basedOn w:val="a5"/>
    <w:rsid w:val="00211593"/>
    <w:pPr>
      <w:widowControl/>
      <w:tabs>
        <w:tab w:val="num" w:pos="2835"/>
      </w:tabs>
      <w:spacing w:after="120"/>
      <w:ind w:left="2835" w:hanging="567"/>
      <w:jc w:val="left"/>
    </w:pPr>
    <w:rPr>
      <w:rFonts w:ascii="Verdana" w:hAnsi="Verdana"/>
      <w:sz w:val="20"/>
    </w:rPr>
  </w:style>
  <w:style w:type="paragraph" w:customStyle="1" w:styleId="64">
    <w:name w:val="6_часть"/>
    <w:basedOn w:val="a5"/>
    <w:rsid w:val="00211593"/>
    <w:pPr>
      <w:widowControl/>
      <w:tabs>
        <w:tab w:val="num" w:pos="2835"/>
      </w:tabs>
      <w:spacing w:after="120"/>
      <w:ind w:left="2835" w:hanging="567"/>
      <w:jc w:val="left"/>
    </w:pPr>
    <w:rPr>
      <w:rFonts w:ascii="Verdana" w:hAnsi="Verdana"/>
      <w:sz w:val="20"/>
    </w:rPr>
  </w:style>
  <w:style w:type="paragraph" w:customStyle="1" w:styleId="CoverAuthor">
    <w:name w:val="Cover Author"/>
    <w:basedOn w:val="a5"/>
    <w:rsid w:val="00211593"/>
    <w:pPr>
      <w:keepNext/>
      <w:widowControl/>
      <w:suppressAutoHyphens/>
      <w:spacing w:after="120" w:line="240" w:lineRule="atLeast"/>
      <w:ind w:firstLine="0"/>
      <w:jc w:val="left"/>
    </w:pPr>
    <w:rPr>
      <w:rFonts w:ascii="Arial" w:hAnsi="Arial" w:cs="Arial"/>
      <w:spacing w:val="-5"/>
      <w:sz w:val="28"/>
      <w:szCs w:val="28"/>
      <w:lang w:eastAsia="en-US"/>
    </w:rPr>
  </w:style>
  <w:style w:type="character" w:customStyle="1" w:styleId="FTN-">
    <w:name w:val="FTN _коммСтиль полужирный курсив Узор: Нет (Светло-желтый)"/>
    <w:rsid w:val="00211593"/>
    <w:rPr>
      <w:rFonts w:ascii="Times New Roman" w:hAnsi="Times New Roman"/>
      <w:b/>
      <w:bCs/>
      <w:i/>
      <w:iCs/>
      <w:sz w:val="22"/>
      <w:shd w:val="clear" w:color="auto" w:fill="FFFF99"/>
    </w:rPr>
  </w:style>
  <w:style w:type="paragraph" w:customStyle="1" w:styleId="FTN">
    <w:name w:val="FTN_таб"/>
    <w:basedOn w:val="a5"/>
    <w:rsid w:val="00211593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character" w:customStyle="1" w:styleId="blk3">
    <w:name w:val="blk3"/>
    <w:rsid w:val="00211593"/>
    <w:rPr>
      <w:vanish/>
      <w:webHidden w:val="0"/>
      <w:specVanish/>
    </w:rPr>
  </w:style>
  <w:style w:type="character" w:styleId="afffffffff0">
    <w:name w:val="endnote reference"/>
    <w:uiPriority w:val="99"/>
    <w:rsid w:val="008912F4"/>
    <w:rPr>
      <w:rFonts w:cs="Times New Roman"/>
      <w:vertAlign w:val="superscript"/>
    </w:rPr>
  </w:style>
  <w:style w:type="paragraph" w:customStyle="1" w:styleId="1ff7">
    <w:name w:val="Текст сноски1"/>
    <w:basedOn w:val="a5"/>
    <w:next w:val="af5"/>
    <w:uiPriority w:val="99"/>
    <w:semiHidden/>
    <w:unhideWhenUsed/>
    <w:rsid w:val="00045E78"/>
    <w:pPr>
      <w:widowControl/>
      <w:ind w:firstLine="0"/>
      <w:jc w:val="left"/>
    </w:pPr>
    <w:rPr>
      <w:rFonts w:ascii="Calibri" w:eastAsia="Calibri" w:hAnsi="Calibri"/>
      <w:sz w:val="20"/>
      <w:lang w:eastAsia="en-US"/>
    </w:rPr>
  </w:style>
  <w:style w:type="paragraph" w:customStyle="1" w:styleId="1ff8">
    <w:name w:val="Заголовок_1"/>
    <w:basedOn w:val="a5"/>
    <w:uiPriority w:val="99"/>
    <w:locked/>
    <w:rsid w:val="00D01C04"/>
    <w:pPr>
      <w:keepNext/>
      <w:keepLines/>
      <w:widowControl/>
      <w:tabs>
        <w:tab w:val="num" w:pos="2977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b">
    <w:name w:val="Пункт_2"/>
    <w:basedOn w:val="a5"/>
    <w:uiPriority w:val="99"/>
    <w:rsid w:val="00D01C04"/>
    <w:pPr>
      <w:widowControl/>
      <w:tabs>
        <w:tab w:val="num" w:pos="4680"/>
      </w:tabs>
      <w:ind w:firstLine="567"/>
    </w:pPr>
    <w:rPr>
      <w:sz w:val="28"/>
    </w:rPr>
  </w:style>
  <w:style w:type="character" w:customStyle="1" w:styleId="resultitem1">
    <w:name w:val="resultitem1"/>
    <w:rsid w:val="00722B0D"/>
    <w:rPr>
      <w:color w:val="41484E"/>
      <w:sz w:val="18"/>
      <w:szCs w:val="18"/>
      <w:shd w:val="clear" w:color="auto" w:fill="FFFFFF"/>
    </w:rPr>
  </w:style>
  <w:style w:type="character" w:customStyle="1" w:styleId="14">
    <w:name w:val="Подпункт Знак1"/>
    <w:link w:val="aff0"/>
    <w:rsid w:val="00180F93"/>
    <w:rPr>
      <w:sz w:val="22"/>
      <w:lang w:val="x-none" w:eastAsia="x-none"/>
    </w:rPr>
  </w:style>
  <w:style w:type="character" w:customStyle="1" w:styleId="afffffff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"/>
    <w:link w:val="affffffe"/>
    <w:uiPriority w:val="34"/>
    <w:qFormat/>
    <w:locked/>
    <w:rsid w:val="00214A3A"/>
    <w:rPr>
      <w:rFonts w:ascii="Calibri" w:hAnsi="Calibri"/>
      <w:sz w:val="22"/>
      <w:szCs w:val="22"/>
    </w:rPr>
  </w:style>
  <w:style w:type="character" w:customStyle="1" w:styleId="bumpedfont15">
    <w:name w:val="bumpedfont15"/>
    <w:rsid w:val="003823C6"/>
  </w:style>
  <w:style w:type="numbering" w:customStyle="1" w:styleId="6">
    <w:name w:val="Стиль6"/>
    <w:uiPriority w:val="99"/>
    <w:rsid w:val="00811E9F"/>
    <w:pPr>
      <w:numPr>
        <w:numId w:val="29"/>
      </w:numPr>
    </w:pPr>
  </w:style>
  <w:style w:type="numbering" w:customStyle="1" w:styleId="7">
    <w:name w:val="Стиль7"/>
    <w:uiPriority w:val="99"/>
    <w:rsid w:val="00811E9F"/>
    <w:pPr>
      <w:numPr>
        <w:numId w:val="30"/>
      </w:numPr>
    </w:pPr>
  </w:style>
  <w:style w:type="numbering" w:customStyle="1" w:styleId="80">
    <w:name w:val="Стиль8"/>
    <w:uiPriority w:val="99"/>
    <w:rsid w:val="00730266"/>
    <w:pPr>
      <w:numPr>
        <w:numId w:val="31"/>
      </w:numPr>
    </w:pPr>
  </w:style>
  <w:style w:type="numbering" w:customStyle="1" w:styleId="9">
    <w:name w:val="Стиль9"/>
    <w:uiPriority w:val="99"/>
    <w:rsid w:val="00730266"/>
    <w:pPr>
      <w:numPr>
        <w:numId w:val="32"/>
      </w:numPr>
    </w:pPr>
  </w:style>
  <w:style w:type="character" w:customStyle="1" w:styleId="afffffffff1">
    <w:name w:val="коммент"/>
    <w:uiPriority w:val="99"/>
    <w:rsid w:val="000A6ADD"/>
    <w:rPr>
      <w:i/>
      <w:sz w:val="24"/>
      <w:u w:val="single"/>
      <w:shd w:val="clear" w:color="auto" w:fill="FFFF99"/>
    </w:rPr>
  </w:style>
  <w:style w:type="character" w:customStyle="1" w:styleId="af8">
    <w:name w:val="Таблица текст Знак"/>
    <w:link w:val="af7"/>
    <w:locked/>
    <w:rsid w:val="00833551"/>
    <w:rPr>
      <w:bCs/>
      <w:sz w:val="24"/>
      <w:szCs w:val="22"/>
    </w:rPr>
  </w:style>
  <w:style w:type="numbering" w:customStyle="1" w:styleId="31">
    <w:name w:val="Импортированный стиль 31"/>
    <w:rsid w:val="00411EEC"/>
    <w:pPr>
      <w:numPr>
        <w:numId w:val="46"/>
      </w:numPr>
    </w:pPr>
  </w:style>
  <w:style w:type="character" w:customStyle="1" w:styleId="1ff9">
    <w:name w:val="Неразрешенное упоминание1"/>
    <w:uiPriority w:val="99"/>
    <w:semiHidden/>
    <w:unhideWhenUsed/>
    <w:rsid w:val="00A51519"/>
    <w:rPr>
      <w:color w:val="605E5C"/>
      <w:shd w:val="clear" w:color="auto" w:fill="E1DFDD"/>
    </w:rPr>
  </w:style>
  <w:style w:type="character" w:customStyle="1" w:styleId="afffffffff2">
    <w:name w:val="Нет"/>
    <w:rsid w:val="00B46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82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43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71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27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yperlink" Target="consultantplus://offline/ref=B7E04B8F5BC345C22463EADCAE81D93CF4CA1215A36F6052F6BC85F6f9C8L" TargetMode="Externa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consultantplus://offline/ref=B7E04B8F5BC345C22463EADCAE81D93CF0C11310A0643D58FEE589F49Ff2C9L" TargetMode="External"/><Relationship Id="rId25" Type="http://schemas.openxmlformats.org/officeDocument/2006/relationships/header" Target="header8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7E04B8F5BC345C22463EADCAE81D93CF0C11310A0643D58FEE589F49Ff2C9L" TargetMode="External"/><Relationship Id="rId20" Type="http://schemas.openxmlformats.org/officeDocument/2006/relationships/header" Target="header5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32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E06160-5A5A-462B-89D5-5AD4897DB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3973</TotalTime>
  <Pages>39</Pages>
  <Words>9700</Words>
  <Characters>55296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64867</CharactersWithSpaces>
  <SharedDoc>false</SharedDoc>
  <HLinks>
    <vt:vector size="534" baseType="variant">
      <vt:variant>
        <vt:i4>655379</vt:i4>
      </vt:variant>
      <vt:variant>
        <vt:i4>576</vt:i4>
      </vt:variant>
      <vt:variant>
        <vt:i4>0</vt:i4>
      </vt:variant>
      <vt:variant>
        <vt:i4>5</vt:i4>
      </vt:variant>
      <vt:variant>
        <vt:lpwstr>https://eac-reestr.digital.gov.ru/reestr/</vt:lpwstr>
      </vt:variant>
      <vt:variant>
        <vt:lpwstr/>
      </vt:variant>
      <vt:variant>
        <vt:i4>4587541</vt:i4>
      </vt:variant>
      <vt:variant>
        <vt:i4>573</vt:i4>
      </vt:variant>
      <vt:variant>
        <vt:i4>0</vt:i4>
      </vt:variant>
      <vt:variant>
        <vt:i4>5</vt:i4>
      </vt:variant>
      <vt:variant>
        <vt:lpwstr>https://reestr.digital.gov.ru/reestr/</vt:lpwstr>
      </vt:variant>
      <vt:variant>
        <vt:lpwstr/>
      </vt:variant>
      <vt:variant>
        <vt:i4>8126527</vt:i4>
      </vt:variant>
      <vt:variant>
        <vt:i4>570</vt:i4>
      </vt:variant>
      <vt:variant>
        <vt:i4>0</vt:i4>
      </vt:variant>
      <vt:variant>
        <vt:i4>5</vt:i4>
      </vt:variant>
      <vt:variant>
        <vt:lpwstr>https://goszakupki.eaeunion.org/erpt/ru/registers/products</vt:lpwstr>
      </vt:variant>
      <vt:variant>
        <vt:lpwstr/>
      </vt:variant>
      <vt:variant>
        <vt:i4>1048591</vt:i4>
      </vt:variant>
      <vt:variant>
        <vt:i4>567</vt:i4>
      </vt:variant>
      <vt:variant>
        <vt:i4>0</vt:i4>
      </vt:variant>
      <vt:variant>
        <vt:i4>5</vt:i4>
      </vt:variant>
      <vt:variant>
        <vt:lpwstr>https://gisp.gov.ru/pp719v2/pub/prod/</vt:lpwstr>
      </vt:variant>
      <vt:variant>
        <vt:lpwstr/>
      </vt:variant>
      <vt:variant>
        <vt:i4>2556013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consultantplus://offline/ref=B7E04B8F5BC345C22463EADCAE81D93CF4CA1215A36F6052F6BC85F6f9C8L</vt:lpwstr>
      </vt:variant>
      <vt:variant>
        <vt:lpwstr/>
      </vt:variant>
      <vt:variant>
        <vt:i4>1835093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consultantplus://offline/ref=B7E04B8F5BC345C22463EADCAE81D93CF0C11310A0643D58FEE589F49Ff2C9L</vt:lpwstr>
      </vt:variant>
      <vt:variant>
        <vt:lpwstr/>
      </vt:variant>
      <vt:variant>
        <vt:i4>1835093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consultantplus://offline/ref=B7E04B8F5BC345C22463EADCAE81D93CF0C11310A0643D58FEE589F49Ff2C9L</vt:lpwstr>
      </vt:variant>
      <vt:variant>
        <vt:lpwstr/>
      </vt:variant>
      <vt:variant>
        <vt:i4>1179706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_Toc189135192</vt:lpwstr>
      </vt:variant>
      <vt:variant>
        <vt:i4>1179706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_Toc189135191</vt:lpwstr>
      </vt:variant>
      <vt:variant>
        <vt:i4>1179706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_Toc189135190</vt:lpwstr>
      </vt:variant>
      <vt:variant>
        <vt:i4>1245242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_Toc189135189</vt:lpwstr>
      </vt:variant>
      <vt:variant>
        <vt:i4>1245242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_Toc189135188</vt:lpwstr>
      </vt:variant>
      <vt:variant>
        <vt:i4>1245242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_Toc189135187</vt:lpwstr>
      </vt:variant>
      <vt:variant>
        <vt:i4>1245242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_Toc189135186</vt:lpwstr>
      </vt:variant>
      <vt:variant>
        <vt:i4>1245242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_Toc189135185</vt:lpwstr>
      </vt:variant>
      <vt:variant>
        <vt:i4>1245242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_Toc189135184</vt:lpwstr>
      </vt:variant>
      <vt:variant>
        <vt:i4>1245242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_Toc189135183</vt:lpwstr>
      </vt:variant>
      <vt:variant>
        <vt:i4>1245242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_Toc189135182</vt:lpwstr>
      </vt:variant>
      <vt:variant>
        <vt:i4>1245242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_Toc189135181</vt:lpwstr>
      </vt:variant>
      <vt:variant>
        <vt:i4>1245242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_Toc189135180</vt:lpwstr>
      </vt:variant>
      <vt:variant>
        <vt:i4>1835066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_Toc189135179</vt:lpwstr>
      </vt:variant>
      <vt:variant>
        <vt:i4>1835066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_Toc189135178</vt:lpwstr>
      </vt:variant>
      <vt:variant>
        <vt:i4>1835066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_Toc189135177</vt:lpwstr>
      </vt:variant>
      <vt:variant>
        <vt:i4>1835066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_Toc189135176</vt:lpwstr>
      </vt:variant>
      <vt:variant>
        <vt:i4>1835066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_Toc189135175</vt:lpwstr>
      </vt:variant>
      <vt:variant>
        <vt:i4>1835066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_Toc189135174</vt:lpwstr>
      </vt:variant>
      <vt:variant>
        <vt:i4>1835066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_Toc189135173</vt:lpwstr>
      </vt:variant>
      <vt:variant>
        <vt:i4>1835066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_Toc189135172</vt:lpwstr>
      </vt:variant>
      <vt:variant>
        <vt:i4>1835066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_Toc189135171</vt:lpwstr>
      </vt:variant>
      <vt:variant>
        <vt:i4>1835066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_Toc189135170</vt:lpwstr>
      </vt:variant>
      <vt:variant>
        <vt:i4>1900602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_Toc189135169</vt:lpwstr>
      </vt:variant>
      <vt:variant>
        <vt:i4>1900602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_Toc189135168</vt:lpwstr>
      </vt:variant>
      <vt:variant>
        <vt:i4>1900602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_Toc189135167</vt:lpwstr>
      </vt:variant>
      <vt:variant>
        <vt:i4>1900602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_Toc189135166</vt:lpwstr>
      </vt:variant>
      <vt:variant>
        <vt:i4>1900602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_Toc189135165</vt:lpwstr>
      </vt:variant>
      <vt:variant>
        <vt:i4>1900602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_Toc189135164</vt:lpwstr>
      </vt:variant>
      <vt:variant>
        <vt:i4>1900602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_Toc189135163</vt:lpwstr>
      </vt:variant>
      <vt:variant>
        <vt:i4>1900602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_Toc189135162</vt:lpwstr>
      </vt:variant>
      <vt:variant>
        <vt:i4>1900602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_Toc189135161</vt:lpwstr>
      </vt:variant>
      <vt:variant>
        <vt:i4>1900602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_Toc189135160</vt:lpwstr>
      </vt:variant>
      <vt:variant>
        <vt:i4>1966138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_Toc189135159</vt:lpwstr>
      </vt:variant>
      <vt:variant>
        <vt:i4>1966138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_Toc189135158</vt:lpwstr>
      </vt:variant>
      <vt:variant>
        <vt:i4>1966138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_Toc189135157</vt:lpwstr>
      </vt:variant>
      <vt:variant>
        <vt:i4>1966138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_Toc189135156</vt:lpwstr>
      </vt:variant>
      <vt:variant>
        <vt:i4>1966138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_Toc189135155</vt:lpwstr>
      </vt:variant>
      <vt:variant>
        <vt:i4>1966138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_Toc189135154</vt:lpwstr>
      </vt:variant>
      <vt:variant>
        <vt:i4>1966138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_Toc189135153</vt:lpwstr>
      </vt:variant>
      <vt:variant>
        <vt:i4>1966138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_Toc189135152</vt:lpwstr>
      </vt:variant>
      <vt:variant>
        <vt:i4>1966138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_Toc189135151</vt:lpwstr>
      </vt:variant>
      <vt:variant>
        <vt:i4>1966138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_Toc189135150</vt:lpwstr>
      </vt:variant>
      <vt:variant>
        <vt:i4>2031674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_Toc189135149</vt:lpwstr>
      </vt:variant>
      <vt:variant>
        <vt:i4>2031674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_Toc189135148</vt:lpwstr>
      </vt:variant>
      <vt:variant>
        <vt:i4>2031674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_Toc189135147</vt:lpwstr>
      </vt:variant>
      <vt:variant>
        <vt:i4>2031674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_Toc189135146</vt:lpwstr>
      </vt:variant>
      <vt:variant>
        <vt:i4>2031674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_Toc189135145</vt:lpwstr>
      </vt:variant>
      <vt:variant>
        <vt:i4>2031674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_Toc189135144</vt:lpwstr>
      </vt:variant>
      <vt:variant>
        <vt:i4>2031674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_Toc189135143</vt:lpwstr>
      </vt:variant>
      <vt:variant>
        <vt:i4>2031674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_Toc189135142</vt:lpwstr>
      </vt:variant>
      <vt:variant>
        <vt:i4>2031674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_Toc189135141</vt:lpwstr>
      </vt:variant>
      <vt:variant>
        <vt:i4>2031674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_Toc189135140</vt:lpwstr>
      </vt:variant>
      <vt:variant>
        <vt:i4>1572922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_Toc189135139</vt:lpwstr>
      </vt:variant>
      <vt:variant>
        <vt:i4>1572922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_Toc189135138</vt:lpwstr>
      </vt:variant>
      <vt:variant>
        <vt:i4>1572922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_Toc189135137</vt:lpwstr>
      </vt:variant>
      <vt:variant>
        <vt:i4>1572922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_Toc189135136</vt:lpwstr>
      </vt:variant>
      <vt:variant>
        <vt:i4>1572922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_Toc189135135</vt:lpwstr>
      </vt:variant>
      <vt:variant>
        <vt:i4>1572922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_Toc189135134</vt:lpwstr>
      </vt:variant>
      <vt:variant>
        <vt:i4>1572922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_Toc189135133</vt:lpwstr>
      </vt:variant>
      <vt:variant>
        <vt:i4>1572922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_Toc189135132</vt:lpwstr>
      </vt:variant>
      <vt:variant>
        <vt:i4>1572922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_Toc189135131</vt:lpwstr>
      </vt:variant>
      <vt:variant>
        <vt:i4>1572922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_Toc189135130</vt:lpwstr>
      </vt:variant>
      <vt:variant>
        <vt:i4>1638458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_Toc189135129</vt:lpwstr>
      </vt:variant>
      <vt:variant>
        <vt:i4>1638458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_Toc189135128</vt:lpwstr>
      </vt:variant>
      <vt:variant>
        <vt:i4>1638458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_Toc189135127</vt:lpwstr>
      </vt:variant>
      <vt:variant>
        <vt:i4>1638458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_Toc189135126</vt:lpwstr>
      </vt:variant>
      <vt:variant>
        <vt:i4>1638458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_Toc189135125</vt:lpwstr>
      </vt:variant>
      <vt:variant>
        <vt:i4>1638458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_Toc189135124</vt:lpwstr>
      </vt:variant>
      <vt:variant>
        <vt:i4>1638458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_Toc189135123</vt:lpwstr>
      </vt:variant>
      <vt:variant>
        <vt:i4>1638458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_Toc189135122</vt:lpwstr>
      </vt:variant>
      <vt:variant>
        <vt:i4>1638458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_Toc189135121</vt:lpwstr>
      </vt:variant>
      <vt:variant>
        <vt:i4>1638458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_Toc189135120</vt:lpwstr>
      </vt:variant>
      <vt:variant>
        <vt:i4>1703994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_Toc189135119</vt:lpwstr>
      </vt:variant>
      <vt:variant>
        <vt:i4>1703994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_Toc189135118</vt:lpwstr>
      </vt:variant>
      <vt:variant>
        <vt:i4>1703994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_Toc189135117</vt:lpwstr>
      </vt:variant>
      <vt:variant>
        <vt:i4>1703994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_Toc189135116</vt:lpwstr>
      </vt:variant>
      <vt:variant>
        <vt:i4>1703994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_Toc189135115</vt:lpwstr>
      </vt:variant>
      <vt:variant>
        <vt:i4>1703994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_Toc189135114</vt:lpwstr>
      </vt:variant>
      <vt:variant>
        <vt:i4>1703994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_Toc189135113</vt:lpwstr>
      </vt:variant>
      <vt:variant>
        <vt:i4>1703994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_Toc189135112</vt:lpwstr>
      </vt:variant>
      <vt:variant>
        <vt:i4>1703994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_Toc189135111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subject/>
  <dc:creator>Перов Б.Ю.</dc:creator>
  <cp:keywords/>
  <dc:description/>
  <cp:lastModifiedBy>Сляднева Инна Андреевна</cp:lastModifiedBy>
  <cp:revision>36</cp:revision>
  <cp:lastPrinted>2019-01-21T14:01:00Z</cp:lastPrinted>
  <dcterms:created xsi:type="dcterms:W3CDTF">2026-01-15T09:23:00Z</dcterms:created>
  <dcterms:modified xsi:type="dcterms:W3CDTF">2026-09-03T12:19:00Z</dcterms:modified>
</cp:coreProperties>
</file>